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9DB" w:rsidRDefault="006C59DB" w:rsidP="006C59DB">
      <w:pPr>
        <w:jc w:val="both"/>
        <w:rPr>
          <w:sz w:val="24"/>
          <w:szCs w:val="24"/>
        </w:rPr>
      </w:pPr>
    </w:p>
    <w:p w:rsidR="006C59DB" w:rsidRPr="00274541" w:rsidRDefault="006C59DB" w:rsidP="006C59DB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 xml:space="preserve">Периодическое печатное издание Администрации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 и Совета депутатов </w:t>
      </w:r>
      <w:proofErr w:type="spellStart"/>
      <w:r w:rsidRPr="00274541">
        <w:rPr>
          <w:sz w:val="20"/>
          <w:szCs w:val="20"/>
        </w:rPr>
        <w:t>Вараксинского</w:t>
      </w:r>
      <w:proofErr w:type="spellEnd"/>
      <w:r w:rsidRPr="00274541">
        <w:rPr>
          <w:sz w:val="20"/>
          <w:szCs w:val="20"/>
        </w:rPr>
        <w:t xml:space="preserve"> сельсовета</w:t>
      </w:r>
    </w:p>
    <w:p w:rsidR="006C59DB" w:rsidRPr="00274541" w:rsidRDefault="006C59DB" w:rsidP="006C59DB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_____________________________________________________________________________________</w:t>
      </w:r>
      <w:r>
        <w:rPr>
          <w:sz w:val="20"/>
          <w:szCs w:val="20"/>
        </w:rPr>
        <w:t>________</w:t>
      </w:r>
    </w:p>
    <w:p w:rsidR="006C59DB" w:rsidRPr="00274541" w:rsidRDefault="006C59DB" w:rsidP="006C59DB">
      <w:pPr>
        <w:jc w:val="both"/>
        <w:rPr>
          <w:b/>
          <w:sz w:val="20"/>
          <w:szCs w:val="20"/>
        </w:rPr>
      </w:pPr>
      <w:r w:rsidRPr="00274541">
        <w:rPr>
          <w:b/>
          <w:sz w:val="20"/>
          <w:szCs w:val="20"/>
        </w:rPr>
        <w:t xml:space="preserve">ВАРАКСИНСКИЙ ВЕСТНИК </w:t>
      </w:r>
      <w:r w:rsidRPr="00274541">
        <w:rPr>
          <w:sz w:val="20"/>
          <w:szCs w:val="20"/>
        </w:rPr>
        <w:t>основан 30.04.2008 года</w:t>
      </w:r>
    </w:p>
    <w:p w:rsidR="006C59DB" w:rsidRPr="006E478F" w:rsidRDefault="006C59DB" w:rsidP="006C59DB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</w:t>
      </w:r>
      <w:r>
        <w:rPr>
          <w:sz w:val="20"/>
          <w:szCs w:val="20"/>
        </w:rPr>
        <w:t>_________________</w:t>
      </w:r>
    </w:p>
    <w:p w:rsidR="006C59DB" w:rsidRDefault="006C59DB" w:rsidP="006C59DB">
      <w:pPr>
        <w:jc w:val="both"/>
        <w:rPr>
          <w:sz w:val="72"/>
          <w:szCs w:val="72"/>
        </w:rPr>
      </w:pPr>
    </w:p>
    <w:p w:rsidR="006C59DB" w:rsidRPr="006E478F" w:rsidRDefault="006C59DB" w:rsidP="006C59DB">
      <w:pPr>
        <w:jc w:val="both"/>
        <w:rPr>
          <w:i/>
          <w:iCs/>
          <w:color w:val="808080"/>
          <w:sz w:val="120"/>
          <w:szCs w:val="120"/>
        </w:rPr>
      </w:pPr>
      <w:r w:rsidRPr="00712729">
        <w:rPr>
          <w:rStyle w:val="a5"/>
          <w:sz w:val="116"/>
          <w:szCs w:val="116"/>
        </w:rPr>
        <w:t>ВАРАКСИНСКИЙ</w:t>
      </w:r>
      <w:r>
        <w:rPr>
          <w:rStyle w:val="a5"/>
          <w:sz w:val="120"/>
          <w:szCs w:val="120"/>
        </w:rPr>
        <w:t xml:space="preserve">  ВЕСТНИК</w:t>
      </w:r>
    </w:p>
    <w:p w:rsidR="006C59DB" w:rsidRDefault="006C59DB" w:rsidP="006C59DB">
      <w:pPr>
        <w:jc w:val="both"/>
        <w:rPr>
          <w:sz w:val="72"/>
          <w:szCs w:val="72"/>
        </w:rPr>
      </w:pPr>
    </w:p>
    <w:p w:rsidR="006C59DB" w:rsidRPr="006E478F" w:rsidRDefault="006C59DB" w:rsidP="006C59DB">
      <w:pPr>
        <w:jc w:val="both"/>
        <w:rPr>
          <w:rStyle w:val="a3"/>
          <w:b w:val="0"/>
          <w:bCs w:val="0"/>
          <w:i w:val="0"/>
          <w:iCs w:val="0"/>
          <w:color w:val="auto"/>
          <w:sz w:val="72"/>
          <w:szCs w:val="72"/>
        </w:rPr>
      </w:pPr>
      <w:r>
        <w:rPr>
          <w:sz w:val="72"/>
          <w:szCs w:val="72"/>
        </w:rPr>
        <w:t>№ 261 от 14.02.2019</w:t>
      </w:r>
    </w:p>
    <w:p w:rsidR="006C59DB" w:rsidRDefault="006C59DB" w:rsidP="006C59DB">
      <w:pPr>
        <w:jc w:val="both"/>
        <w:rPr>
          <w:rStyle w:val="a3"/>
          <w:i w:val="0"/>
        </w:rPr>
      </w:pPr>
    </w:p>
    <w:p w:rsidR="006C59DB" w:rsidRDefault="006C59DB" w:rsidP="006C59DB">
      <w:pPr>
        <w:jc w:val="both"/>
        <w:rPr>
          <w:rStyle w:val="a3"/>
          <w:i w:val="0"/>
        </w:rPr>
      </w:pPr>
    </w:p>
    <w:p w:rsidR="006C59DB" w:rsidRDefault="006C59DB" w:rsidP="006C59DB">
      <w:pPr>
        <w:jc w:val="both"/>
        <w:rPr>
          <w:rStyle w:val="a3"/>
          <w:i w:val="0"/>
        </w:rPr>
      </w:pPr>
    </w:p>
    <w:p w:rsidR="006C59DB" w:rsidRDefault="006C59DB" w:rsidP="006C59DB">
      <w:pPr>
        <w:jc w:val="both"/>
        <w:rPr>
          <w:rStyle w:val="a3"/>
          <w:i w:val="0"/>
        </w:rPr>
      </w:pPr>
    </w:p>
    <w:p w:rsidR="006C59DB" w:rsidRDefault="006C59DB" w:rsidP="006C59DB">
      <w:pPr>
        <w:jc w:val="both"/>
        <w:rPr>
          <w:rStyle w:val="a3"/>
          <w:i w:val="0"/>
        </w:rPr>
      </w:pPr>
    </w:p>
    <w:p w:rsidR="006C59DB" w:rsidRPr="003A71FC" w:rsidRDefault="006C59DB" w:rsidP="006C59DB">
      <w:pPr>
        <w:pStyle w:val="a6"/>
        <w:rPr>
          <w:rStyle w:val="a3"/>
          <w:rFonts w:ascii="Times New Roman" w:hAnsi="Times New Roman" w:cs="Times New Roman"/>
          <w:i w:val="0"/>
          <w:sz w:val="24"/>
          <w:szCs w:val="24"/>
        </w:rPr>
      </w:pPr>
    </w:p>
    <w:p w:rsidR="006C59DB" w:rsidRPr="003A71FC" w:rsidRDefault="006C59DB" w:rsidP="006C59DB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Fonts w:cs="Times New Roman"/>
          <w:sz w:val="24"/>
          <w:szCs w:val="24"/>
        </w:rPr>
        <w:t xml:space="preserve">ВАРАКСИНСКИЙ ВЕСТНИК </w:t>
      </w:r>
      <w:r w:rsidRPr="003A71FC">
        <w:rPr>
          <w:rStyle w:val="a4"/>
          <w:rFonts w:cs="Times New Roman"/>
          <w:sz w:val="24"/>
          <w:szCs w:val="24"/>
        </w:rPr>
        <w:t>Пери</w:t>
      </w:r>
      <w:r>
        <w:rPr>
          <w:rStyle w:val="a4"/>
          <w:rFonts w:cs="Times New Roman"/>
          <w:sz w:val="24"/>
          <w:szCs w:val="24"/>
        </w:rPr>
        <w:t>одическое печатное издание № 261 от 14.02</w:t>
      </w:r>
      <w:r w:rsidRPr="003A71FC">
        <w:rPr>
          <w:rStyle w:val="a4"/>
          <w:rFonts w:cs="Times New Roman"/>
          <w:sz w:val="24"/>
          <w:szCs w:val="24"/>
        </w:rPr>
        <w:t>.2019</w:t>
      </w:r>
    </w:p>
    <w:p w:rsidR="006C59DB" w:rsidRPr="003A71FC" w:rsidRDefault="006C59DB" w:rsidP="006C59DB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Style w:val="a4"/>
          <w:rFonts w:cs="Times New Roman"/>
          <w:sz w:val="24"/>
          <w:szCs w:val="24"/>
        </w:rPr>
        <w:t>адрес:</w:t>
      </w:r>
      <w:r w:rsidRPr="003A71FC">
        <w:rPr>
          <w:rFonts w:cs="Times New Roman"/>
          <w:sz w:val="24"/>
          <w:szCs w:val="24"/>
        </w:rPr>
        <w:t xml:space="preserve"> </w:t>
      </w:r>
      <w:r w:rsidRPr="003A71FC">
        <w:rPr>
          <w:rStyle w:val="a4"/>
          <w:rFonts w:cs="Times New Roman"/>
          <w:sz w:val="24"/>
          <w:szCs w:val="24"/>
        </w:rPr>
        <w:t xml:space="preserve">632295 </w:t>
      </w:r>
      <w:proofErr w:type="spellStart"/>
      <w:r w:rsidRPr="003A71FC">
        <w:rPr>
          <w:rStyle w:val="a4"/>
          <w:rFonts w:cs="Times New Roman"/>
          <w:sz w:val="24"/>
          <w:szCs w:val="24"/>
        </w:rPr>
        <w:t>с</w:t>
      </w:r>
      <w:proofErr w:type="gramStart"/>
      <w:r w:rsidRPr="003A71FC">
        <w:rPr>
          <w:rStyle w:val="a4"/>
          <w:rFonts w:cs="Times New Roman"/>
          <w:sz w:val="24"/>
          <w:szCs w:val="24"/>
        </w:rPr>
        <w:t>.В</w:t>
      </w:r>
      <w:proofErr w:type="gramEnd"/>
      <w:r w:rsidRPr="003A71FC">
        <w:rPr>
          <w:rStyle w:val="a4"/>
          <w:rFonts w:cs="Times New Roman"/>
          <w:sz w:val="24"/>
          <w:szCs w:val="24"/>
        </w:rPr>
        <w:t>араксино</w:t>
      </w:r>
      <w:proofErr w:type="spellEnd"/>
      <w:r w:rsidRPr="003A71FC">
        <w:rPr>
          <w:rStyle w:val="a4"/>
          <w:rFonts w:cs="Times New Roman"/>
          <w:sz w:val="24"/>
          <w:szCs w:val="24"/>
        </w:rPr>
        <w:t xml:space="preserve"> ул.Зеленая, дом 17 </w:t>
      </w:r>
      <w:proofErr w:type="spellStart"/>
      <w:r w:rsidRPr="003A71FC">
        <w:rPr>
          <w:rStyle w:val="a4"/>
          <w:rFonts w:cs="Times New Roman"/>
          <w:sz w:val="24"/>
          <w:szCs w:val="24"/>
        </w:rPr>
        <w:t>Кыштовского</w:t>
      </w:r>
      <w:proofErr w:type="spellEnd"/>
      <w:r w:rsidRPr="003A71FC">
        <w:rPr>
          <w:rStyle w:val="a4"/>
          <w:rFonts w:cs="Times New Roman"/>
          <w:sz w:val="24"/>
          <w:szCs w:val="24"/>
        </w:rPr>
        <w:t xml:space="preserve"> района Новосибирской </w:t>
      </w:r>
    </w:p>
    <w:p w:rsidR="006C59DB" w:rsidRPr="003A71FC" w:rsidRDefault="006C59DB" w:rsidP="006C59DB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Style w:val="a4"/>
          <w:rFonts w:cs="Times New Roman"/>
          <w:sz w:val="24"/>
          <w:szCs w:val="24"/>
        </w:rPr>
        <w:t>области.</w:t>
      </w:r>
    </w:p>
    <w:p w:rsidR="00264E15" w:rsidRDefault="00264E15"/>
    <w:p w:rsidR="006B65A1" w:rsidRDefault="006B65A1"/>
    <w:p w:rsidR="006B65A1" w:rsidRPr="00EE4A84" w:rsidRDefault="006B65A1" w:rsidP="006B65A1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4A84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АДМИНИСТРАЦИЯ </w:t>
      </w:r>
      <w:r>
        <w:rPr>
          <w:rFonts w:ascii="Times New Roman" w:hAnsi="Times New Roman" w:cs="Times New Roman"/>
          <w:b/>
          <w:sz w:val="24"/>
          <w:szCs w:val="24"/>
        </w:rPr>
        <w:t>ВАРАКСИНСКОГО</w:t>
      </w:r>
      <w:r w:rsidRPr="00EE4A84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</w:p>
    <w:p w:rsidR="006B65A1" w:rsidRPr="00EE4A84" w:rsidRDefault="006B65A1" w:rsidP="006B65A1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4A84">
        <w:rPr>
          <w:rFonts w:ascii="Times New Roman" w:hAnsi="Times New Roman" w:cs="Times New Roman"/>
          <w:b/>
          <w:sz w:val="24"/>
          <w:szCs w:val="24"/>
        </w:rPr>
        <w:t>КЫШТОВСКОГО РАЙОНА НОВОСИБИРСКОЙ ОБЛАСТИ</w:t>
      </w:r>
    </w:p>
    <w:p w:rsidR="006B65A1" w:rsidRPr="00AB73F6" w:rsidRDefault="006B65A1" w:rsidP="006B65A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B65A1" w:rsidRPr="00AB73F6" w:rsidRDefault="006B65A1" w:rsidP="006B65A1">
      <w:pPr>
        <w:jc w:val="center"/>
        <w:rPr>
          <w:rFonts w:ascii="Times New Roman" w:hAnsi="Times New Roman" w:cs="Times New Roman"/>
          <w:sz w:val="24"/>
          <w:szCs w:val="24"/>
        </w:rPr>
      </w:pPr>
      <w:r w:rsidRPr="00AB73F6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6B65A1" w:rsidRPr="00EE4A84" w:rsidRDefault="006B65A1" w:rsidP="006B65A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12.02.2019</w:t>
      </w:r>
      <w:r w:rsidRPr="00EE4A84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Pr="00EE4A84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13</w:t>
      </w:r>
    </w:p>
    <w:p w:rsidR="006B65A1" w:rsidRPr="00EE4A8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b/>
          <w:bCs/>
          <w:kern w:val="36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proofErr w:type="gramStart"/>
      <w:r w:rsidRPr="00EE4A84">
        <w:rPr>
          <w:rFonts w:ascii="Times New Roman" w:hAnsi="Times New Roman" w:cs="Times New Roman"/>
          <w:b/>
          <w:sz w:val="24"/>
          <w:szCs w:val="24"/>
        </w:rPr>
        <w:t xml:space="preserve">Об утверждении административного регламента </w:t>
      </w:r>
      <w:r w:rsidRPr="00EE4A84">
        <w:rPr>
          <w:rFonts w:ascii="Times New Roman" w:hAnsi="Times New Roman" w:cs="Times New Roman"/>
          <w:b/>
          <w:bCs/>
          <w:sz w:val="24"/>
          <w:szCs w:val="24"/>
        </w:rPr>
        <w:t xml:space="preserve">предоставления муниципальной услуги </w:t>
      </w:r>
      <w:r w:rsidRPr="00EE4A84">
        <w:rPr>
          <w:rFonts w:ascii="Times New Roman" w:hAnsi="Times New Roman" w:cs="Times New Roman"/>
          <w:b/>
          <w:bCs/>
          <w:kern w:val="36"/>
          <w:sz w:val="24"/>
          <w:szCs w:val="24"/>
        </w:rPr>
        <w:t>по признанию</w:t>
      </w:r>
      <w:r>
        <w:rPr>
          <w:rFonts w:ascii="Times New Roman" w:hAnsi="Times New Roman" w:cs="Times New Roman"/>
          <w:b/>
          <w:bCs/>
          <w:kern w:val="36"/>
          <w:sz w:val="24"/>
          <w:szCs w:val="24"/>
        </w:rPr>
        <w:t xml:space="preserve"> </w:t>
      </w:r>
      <w:r w:rsidRPr="00EE4A84">
        <w:rPr>
          <w:rFonts w:ascii="Times New Roman" w:hAnsi="Times New Roman" w:cs="Times New Roman"/>
          <w:b/>
          <w:bCs/>
          <w:kern w:val="36"/>
          <w:sz w:val="24"/>
          <w:szCs w:val="24"/>
        </w:rPr>
        <w:t>граждан малоимущими в целях постановки на учет в качестве</w:t>
      </w:r>
      <w:proofErr w:type="gramEnd"/>
      <w:r w:rsidRPr="00EE4A84">
        <w:rPr>
          <w:rFonts w:ascii="Times New Roman" w:hAnsi="Times New Roman" w:cs="Times New Roman"/>
          <w:b/>
          <w:bCs/>
          <w:kern w:val="36"/>
          <w:sz w:val="24"/>
          <w:szCs w:val="24"/>
        </w:rPr>
        <w:t xml:space="preserve"> нуждающихся в жилых помещениях</w:t>
      </w:r>
    </w:p>
    <w:p w:rsidR="006B65A1" w:rsidRPr="00EE4A84" w:rsidRDefault="006B65A1" w:rsidP="006B65A1">
      <w:pPr>
        <w:pStyle w:val="a6"/>
        <w:rPr>
          <w:rFonts w:ascii="Times New Roman" w:hAnsi="Times New Roman" w:cs="Times New Roman"/>
          <w:b/>
          <w:bCs/>
          <w:kern w:val="36"/>
          <w:sz w:val="24"/>
          <w:szCs w:val="24"/>
        </w:rPr>
      </w:pPr>
    </w:p>
    <w:p w:rsidR="006B65A1" w:rsidRPr="00746572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746572">
        <w:rPr>
          <w:rFonts w:ascii="Times New Roman" w:hAnsi="Times New Roman" w:cs="Times New Roman"/>
          <w:sz w:val="24"/>
          <w:szCs w:val="24"/>
        </w:rPr>
        <w:t xml:space="preserve">Руководствуясь Федеральным Законом от 27.07.2010 года №210-ФЗ «Об организации предоставления государственных и муниципальных услуг», Федеральным законом от 06.10. 2003 года № 131-ФЗ «Об общих принципах организации местного самоуправления в Российской Федерации»,   на основании постановления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администрация </w:t>
      </w:r>
      <w:proofErr w:type="spellStart"/>
      <w:r w:rsidRPr="00746572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46572">
        <w:rPr>
          <w:rFonts w:ascii="Times New Roman" w:hAnsi="Times New Roman" w:cs="Times New Roman"/>
          <w:sz w:val="24"/>
          <w:szCs w:val="24"/>
        </w:rPr>
        <w:t xml:space="preserve"> сельсовета</w:t>
      </w:r>
      <w:proofErr w:type="gramEnd"/>
      <w:r w:rsidRPr="00746572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746572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4657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ПОСТАНОВЛЯЕТ:</w:t>
      </w:r>
    </w:p>
    <w:p w:rsidR="006B65A1" w:rsidRPr="00746572" w:rsidRDefault="006B65A1" w:rsidP="006B65A1">
      <w:pPr>
        <w:pStyle w:val="a6"/>
        <w:rPr>
          <w:rFonts w:ascii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746572">
        <w:rPr>
          <w:rFonts w:ascii="Times New Roman" w:hAnsi="Times New Roman" w:cs="Times New Roman"/>
          <w:sz w:val="24"/>
          <w:szCs w:val="24"/>
        </w:rPr>
        <w:t>1. Утвердить административный регламент</w:t>
      </w:r>
      <w:r w:rsidRPr="00746572">
        <w:rPr>
          <w:rFonts w:ascii="Times New Roman" w:hAnsi="Times New Roman" w:cs="Times New Roman"/>
          <w:bCs/>
          <w:sz w:val="24"/>
          <w:szCs w:val="24"/>
        </w:rPr>
        <w:t xml:space="preserve"> предоставления муниципальной услуги </w:t>
      </w:r>
      <w:proofErr w:type="gramStart"/>
      <w:r w:rsidRPr="00746572">
        <w:rPr>
          <w:rFonts w:ascii="Times New Roman" w:hAnsi="Times New Roman" w:cs="Times New Roman"/>
          <w:bCs/>
          <w:kern w:val="36"/>
          <w:sz w:val="24"/>
          <w:szCs w:val="24"/>
        </w:rPr>
        <w:t>по признанию граждан малоимущими в целях постановки на учет в качестве нуждающихся в жилых помещениях</w:t>
      </w:r>
      <w:proofErr w:type="gramEnd"/>
      <w:r w:rsidRPr="00746572">
        <w:rPr>
          <w:rFonts w:ascii="Times New Roman" w:hAnsi="Times New Roman" w:cs="Times New Roman"/>
          <w:sz w:val="24"/>
          <w:szCs w:val="24"/>
        </w:rPr>
        <w:t xml:space="preserve"> согласно приложению.</w:t>
      </w:r>
    </w:p>
    <w:p w:rsidR="006B65A1" w:rsidRPr="00746572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746572">
        <w:rPr>
          <w:rFonts w:ascii="Times New Roman" w:hAnsi="Times New Roman" w:cs="Times New Roman"/>
          <w:sz w:val="24"/>
          <w:szCs w:val="24"/>
        </w:rPr>
        <w:t xml:space="preserve">2.Опубликовать  постановление в периодическом печатном издании органа местного самоуправления </w:t>
      </w:r>
      <w:proofErr w:type="spellStart"/>
      <w:r w:rsidRPr="00746572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46572">
        <w:rPr>
          <w:rFonts w:ascii="Times New Roman" w:hAnsi="Times New Roman" w:cs="Times New Roman"/>
          <w:sz w:val="24"/>
          <w:szCs w:val="24"/>
        </w:rPr>
        <w:t xml:space="preserve"> сельсовета «</w:t>
      </w:r>
      <w:proofErr w:type="spellStart"/>
      <w:r w:rsidRPr="00746572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746572">
        <w:rPr>
          <w:rFonts w:ascii="Times New Roman" w:hAnsi="Times New Roman" w:cs="Times New Roman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746572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4657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на странице </w:t>
      </w:r>
      <w:proofErr w:type="spellStart"/>
      <w:r w:rsidRPr="00746572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46572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6B65A1" w:rsidRPr="00746572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746572">
        <w:rPr>
          <w:rFonts w:ascii="Times New Roman" w:hAnsi="Times New Roman" w:cs="Times New Roman"/>
          <w:sz w:val="24"/>
          <w:szCs w:val="24"/>
        </w:rPr>
        <w:t>3. Постановление вступает в силу с момента опубликования.</w:t>
      </w:r>
    </w:p>
    <w:p w:rsidR="006B65A1" w:rsidRPr="00746572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746572">
        <w:rPr>
          <w:rFonts w:ascii="Times New Roman" w:hAnsi="Times New Roman" w:cs="Times New Roman"/>
          <w:sz w:val="24"/>
          <w:szCs w:val="24"/>
        </w:rPr>
        <w:t>4.</w:t>
      </w:r>
      <w:proofErr w:type="gramStart"/>
      <w:r w:rsidRPr="0074657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46572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6B65A1" w:rsidRPr="00746572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pStyle w:val="msonormalbullet3gifbullet1gifbullet3gif"/>
        <w:spacing w:before="0" w:beforeAutospacing="0" w:after="0" w:afterAutospacing="0"/>
        <w:jc w:val="both"/>
      </w:pP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Глава 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Н.В.Рак</w:t>
      </w:r>
    </w:p>
    <w:p w:rsidR="006B65A1" w:rsidRPr="00EE4A8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     </w:t>
      </w:r>
    </w:p>
    <w:p w:rsidR="006B65A1" w:rsidRPr="00EE4A84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</w:p>
    <w:p w:rsidR="006B65A1" w:rsidRPr="00EE4A84" w:rsidRDefault="006B65A1" w:rsidP="006B65A1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</w:p>
    <w:p w:rsidR="006B65A1" w:rsidRPr="00EE4A84" w:rsidRDefault="006B65A1" w:rsidP="006B65A1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Вараксинскогосельсовета</w:t>
      </w:r>
      <w:proofErr w:type="spellEnd"/>
    </w:p>
    <w:p w:rsidR="006B65A1" w:rsidRPr="00EE4A84" w:rsidRDefault="006B65A1" w:rsidP="006B65A1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6B65A1" w:rsidRPr="00EE4A84" w:rsidRDefault="006B65A1" w:rsidP="006B65A1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6B65A1" w:rsidRPr="00EE4A84" w:rsidRDefault="006B65A1" w:rsidP="006B65A1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От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12.02.2019 </w:t>
      </w:r>
      <w:r w:rsidRPr="00EE4A84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13</w:t>
      </w:r>
    </w:p>
    <w:p w:rsidR="006B65A1" w:rsidRPr="00EE4A84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4A84">
        <w:rPr>
          <w:rFonts w:ascii="Times New Roman" w:hAnsi="Times New Roman" w:cs="Times New Roman"/>
          <w:b/>
          <w:sz w:val="24"/>
          <w:szCs w:val="24"/>
        </w:rPr>
        <w:t>АДМИНИСТРАТИВНЫЙРЕГЛАМЕНТ</w:t>
      </w:r>
    </w:p>
    <w:p w:rsidR="006B65A1" w:rsidRPr="00EE4A84" w:rsidRDefault="006B65A1" w:rsidP="006B65A1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4A84">
        <w:rPr>
          <w:rFonts w:ascii="Times New Roman" w:hAnsi="Times New Roman" w:cs="Times New Roman"/>
          <w:b/>
          <w:sz w:val="24"/>
          <w:szCs w:val="24"/>
        </w:rPr>
        <w:t>предоставления муниципальной услуги по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E4A84">
        <w:rPr>
          <w:rFonts w:ascii="Times New Roman" w:hAnsi="Times New Roman" w:cs="Times New Roman"/>
          <w:b/>
          <w:sz w:val="24"/>
          <w:szCs w:val="24"/>
        </w:rPr>
        <w:t xml:space="preserve">признанию граждан </w:t>
      </w:r>
      <w:proofErr w:type="gramStart"/>
      <w:r w:rsidRPr="00EE4A84">
        <w:rPr>
          <w:rFonts w:ascii="Times New Roman" w:hAnsi="Times New Roman" w:cs="Times New Roman"/>
          <w:b/>
          <w:sz w:val="24"/>
          <w:szCs w:val="24"/>
        </w:rPr>
        <w:t>малоимущими</w:t>
      </w:r>
      <w:proofErr w:type="gramEnd"/>
      <w:r w:rsidRPr="00EE4A84">
        <w:rPr>
          <w:rFonts w:ascii="Times New Roman" w:hAnsi="Times New Roman" w:cs="Times New Roman"/>
          <w:b/>
          <w:sz w:val="24"/>
          <w:szCs w:val="24"/>
        </w:rPr>
        <w:t xml:space="preserve"> в целях постановки на учет в качестве нуждающихся</w:t>
      </w:r>
    </w:p>
    <w:p w:rsidR="006B65A1" w:rsidRPr="00EE4A84" w:rsidRDefault="006B65A1" w:rsidP="006B65A1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4A84">
        <w:rPr>
          <w:rFonts w:ascii="Times New Roman" w:hAnsi="Times New Roman" w:cs="Times New Roman"/>
          <w:b/>
          <w:sz w:val="24"/>
          <w:szCs w:val="24"/>
        </w:rPr>
        <w:t>в жилых помещениях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6B65A1" w:rsidRPr="00EE4A84" w:rsidRDefault="006B65A1" w:rsidP="006B65A1">
      <w:pPr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4A84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Административный регламент предоставления муниципальной услуги по признанию граждан малоимущими в целях постановки на учет в качестве нуждающихся в жилых помещениях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</w:t>
      </w:r>
      <w:r>
        <w:rPr>
          <w:rFonts w:ascii="Times New Roman" w:hAnsi="Times New Roman" w:cs="Times New Roman"/>
          <w:sz w:val="24"/>
          <w:szCs w:val="24"/>
        </w:rPr>
        <w:t>е порядок взаимодействия между а</w:t>
      </w:r>
      <w:r w:rsidRPr="00EE4A84">
        <w:rPr>
          <w:rFonts w:ascii="Times New Roman" w:hAnsi="Times New Roman" w:cs="Times New Roman"/>
          <w:sz w:val="24"/>
          <w:szCs w:val="24"/>
        </w:rPr>
        <w:t xml:space="preserve">дминистрацией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E4A84"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администрация муниципального образования), ее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специалистами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 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Предоставление муниципальной услуги осуществляет администрация муниципального образования.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Заявителями на предоставление муниципальной услуги выступают: физические лица –  граждане Российской Федерации.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Порядок информирования о правилах предоставлении муниципальной услуги:</w:t>
      </w:r>
    </w:p>
    <w:p w:rsidR="006B65A1" w:rsidRPr="00EE4A84" w:rsidRDefault="006B65A1" w:rsidP="006B65A1">
      <w:pPr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Местонахождение а</w:t>
      </w:r>
      <w:r w:rsidRPr="00EE4A84">
        <w:rPr>
          <w:rFonts w:ascii="Times New Roman" w:hAnsi="Times New Roman" w:cs="Times New Roman"/>
          <w:sz w:val="24"/>
          <w:szCs w:val="24"/>
        </w:rPr>
        <w:t>дминистрации муниципального образования, предоставляющего муниципальную услугу: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632295</w:t>
      </w:r>
      <w:r w:rsidRPr="00EE4A84">
        <w:rPr>
          <w:rFonts w:ascii="Times New Roman" w:hAnsi="Times New Roman" w:cs="Times New Roman"/>
          <w:sz w:val="24"/>
          <w:szCs w:val="24"/>
        </w:rPr>
        <w:t>.Новосибирская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Кыштовский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.В</w:t>
      </w:r>
      <w:proofErr w:type="gramEnd"/>
      <w:r>
        <w:rPr>
          <w:rFonts w:ascii="Times New Roman" w:hAnsi="Times New Roman" w:cs="Times New Roman"/>
          <w:sz w:val="24"/>
          <w:szCs w:val="24"/>
        </w:rPr>
        <w:t>араксино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ул. Зеленая</w:t>
      </w:r>
      <w:r w:rsidRPr="00EE4A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17</w:t>
      </w:r>
    </w:p>
    <w:p w:rsidR="006B65A1" w:rsidRPr="00EE4A84" w:rsidRDefault="006B65A1" w:rsidP="006B65A1">
      <w:pPr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Часы приёма заявителей в а</w:t>
      </w:r>
      <w:r w:rsidRPr="00EE4A84">
        <w:rPr>
          <w:rFonts w:ascii="Times New Roman" w:hAnsi="Times New Roman" w:cs="Times New Roman"/>
          <w:sz w:val="24"/>
          <w:szCs w:val="24"/>
        </w:rPr>
        <w:t>дминистрации муниципального образования: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понедельник – пятница: с 9-00 до 17-00;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перерыв на обед: 13.00 – 14.00 часов;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выходные дни – суббота, воскресенье.</w:t>
      </w:r>
    </w:p>
    <w:p w:rsidR="006B65A1" w:rsidRPr="00EE4A84" w:rsidRDefault="006B65A1" w:rsidP="006B65A1">
      <w:pPr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Информация, размещаемая на информационном стенде администрации муниципального образования, обновляется по мере ее изменения. </w:t>
      </w:r>
    </w:p>
    <w:p w:rsidR="006B65A1" w:rsidRPr="00746572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Адрес электронной почты: </w:t>
      </w:r>
      <w:hyperlink r:id="rId5" w:history="1">
        <w:r w:rsidRPr="001253DF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rnv</w:t>
        </w:r>
        <w:r w:rsidRPr="001253DF">
          <w:rPr>
            <w:rStyle w:val="a7"/>
            <w:rFonts w:ascii="Times New Roman" w:hAnsi="Times New Roman" w:cs="Times New Roman"/>
            <w:sz w:val="24"/>
            <w:szCs w:val="24"/>
          </w:rPr>
          <w:t>-</w:t>
        </w:r>
        <w:r w:rsidRPr="001253DF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kysht</w:t>
        </w:r>
        <w:r w:rsidRPr="001253DF">
          <w:rPr>
            <w:rStyle w:val="a7"/>
            <w:rFonts w:ascii="Times New Roman" w:hAnsi="Times New Roman" w:cs="Times New Roman"/>
            <w:sz w:val="24"/>
            <w:szCs w:val="24"/>
          </w:rPr>
          <w:t>@</w:t>
        </w:r>
        <w:r w:rsidRPr="001253DF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yandex</w:t>
        </w:r>
        <w:r w:rsidRPr="001253DF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1253DF">
          <w:rPr>
            <w:rStyle w:val="a7"/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6B65A1" w:rsidRPr="00EE4A84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lastRenderedPageBreak/>
        <w:t xml:space="preserve">- Администрация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района Новосибирской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области:</w:t>
      </w:r>
      <w:hyperlink r:id="rId6" w:history="1"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http</w:t>
        </w:r>
        <w:proofErr w:type="spellEnd"/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://</w:t>
        </w:r>
        <w:r w:rsidRPr="00EE4A84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kyshtovka</w:t>
        </w:r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.ns</w:t>
        </w:r>
        <w:r w:rsidRPr="00EE4A84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o</w:t>
        </w:r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.ru/</w:t>
        </w:r>
      </w:hyperlink>
      <w:r w:rsidRPr="00EE4A84">
        <w:rPr>
          <w:rFonts w:ascii="Times New Roman" w:hAnsi="Times New Roman" w:cs="Times New Roman"/>
          <w:sz w:val="24"/>
          <w:szCs w:val="24"/>
        </w:rPr>
        <w:t xml:space="preserve">страница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сельсовета адрес электронной почты </w:t>
      </w:r>
      <w:hyperlink r:id="rId7" w:history="1">
        <w:r>
          <w:rPr>
            <w:rStyle w:val="a7"/>
            <w:rFonts w:ascii="Times New Roman" w:hAnsi="Times New Roman" w:cs="Times New Roman"/>
            <w:color w:val="000000"/>
            <w:sz w:val="24"/>
            <w:szCs w:val="24"/>
            <w:lang w:val="en-US"/>
          </w:rPr>
          <w:t>rnv</w:t>
        </w:r>
        <w:r w:rsidRPr="00EE4A84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-</w:t>
        </w:r>
        <w:r w:rsidRPr="00EE4A84">
          <w:rPr>
            <w:rStyle w:val="a7"/>
            <w:rFonts w:ascii="Times New Roman" w:hAnsi="Times New Roman" w:cs="Times New Roman"/>
            <w:color w:val="000000"/>
            <w:sz w:val="24"/>
            <w:szCs w:val="24"/>
            <w:lang w:val="en-US"/>
          </w:rPr>
          <w:t>kysht</w:t>
        </w:r>
        <w:r w:rsidRPr="00EE4A84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@</w:t>
        </w:r>
        <w:r w:rsidRPr="00EE4A84">
          <w:rPr>
            <w:rStyle w:val="a7"/>
            <w:rFonts w:ascii="Times New Roman" w:hAnsi="Times New Roman" w:cs="Times New Roman"/>
            <w:color w:val="000000"/>
            <w:sz w:val="24"/>
            <w:szCs w:val="24"/>
            <w:lang w:val="en-US"/>
          </w:rPr>
          <w:t>yandex</w:t>
        </w:r>
        <w:r w:rsidRPr="00EE4A84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.</w:t>
        </w:r>
        <w:proofErr w:type="spellStart"/>
        <w:r w:rsidRPr="00EE4A84">
          <w:rPr>
            <w:rStyle w:val="a7"/>
            <w:rFonts w:ascii="Times New Roman" w:hAnsi="Times New Roman" w:cs="Times New Roman"/>
            <w:color w:val="000000"/>
            <w:sz w:val="24"/>
            <w:szCs w:val="24"/>
          </w:rPr>
          <w:t>ru</w:t>
        </w:r>
        <w:proofErr w:type="spellEnd"/>
      </w:hyperlink>
      <w:r w:rsidRPr="00EE4A84">
        <w:rPr>
          <w:rFonts w:ascii="Times New Roman" w:hAnsi="Times New Roman" w:cs="Times New Roman"/>
          <w:sz w:val="24"/>
          <w:szCs w:val="24"/>
        </w:rPr>
        <w:t>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hyperlink r:id="rId8" w:history="1">
        <w:r w:rsidRPr="00EE4A8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http://www.to54.rosreestr.ru</w:t>
        </w:r>
      </w:hyperlink>
      <w:r w:rsidRPr="00EE4A84">
        <w:rPr>
          <w:rFonts w:ascii="Times New Roman" w:hAnsi="Times New Roman" w:cs="Times New Roman"/>
          <w:sz w:val="24"/>
          <w:szCs w:val="24"/>
        </w:rPr>
        <w:t>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Информация, размещаемая на официальных интернет-сайтах и информационных стендах органов и учреждений, участвующих в оказании муниципальной услуги в качестве источников или посредников при получении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обновляется по мере ее изменения.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Адреса электронной почты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EE4A84">
        <w:rPr>
          <w:rFonts w:ascii="Times New Roman" w:hAnsi="Times New Roman" w:cs="Times New Roman"/>
          <w:color w:val="FF0000"/>
          <w:sz w:val="24"/>
          <w:szCs w:val="24"/>
        </w:rPr>
        <w:t xml:space="preserve">- </w:t>
      </w:r>
      <w:r w:rsidRPr="00EE4A84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района Новосибирской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области:</w:t>
      </w:r>
      <w:hyperlink r:id="rId9" w:history="1"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http</w:t>
        </w:r>
        <w:proofErr w:type="spellEnd"/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Pr="00EE4A84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kyshtovka</w:t>
        </w:r>
        <w:proofErr w:type="spellEnd"/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ns</w:t>
        </w:r>
        <w:proofErr w:type="spellEnd"/>
        <w:r w:rsidRPr="00EE4A84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o</w:t>
        </w:r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ru</w:t>
        </w:r>
        <w:proofErr w:type="spellEnd"/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/</w:t>
        </w:r>
      </w:hyperlink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hyperlink r:id="rId10" w:history="1">
        <w:r w:rsidRPr="00EE4A84">
          <w:rPr>
            <w:rStyle w:val="a7"/>
            <w:rFonts w:ascii="Times New Roman" w:hAnsi="Times New Roman" w:cs="Times New Roman"/>
            <w:sz w:val="24"/>
            <w:szCs w:val="24"/>
          </w:rPr>
          <w:t>54_upr@rosreestr.ru</w:t>
        </w:r>
      </w:hyperlink>
      <w:r w:rsidRPr="00EE4A84">
        <w:rPr>
          <w:rFonts w:ascii="Times New Roman" w:hAnsi="Times New Roman" w:cs="Times New Roman"/>
          <w:sz w:val="24"/>
          <w:szCs w:val="24"/>
        </w:rPr>
        <w:t>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Телефоны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Администрация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области:(383) 71 21-544;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Управление Федеральной службы государственной регистрации, кадастра и картографии по Новосибирской области: (383) 227-10-87; 325-05-24.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Адрес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Администрация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области: 632270, Новосибирская область, с. Кыштовка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>л. Ленина д. 38;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smartTag w:uri="urn:schemas-microsoft-com:office:smarttags" w:element="metricconverter">
        <w:smartTagPr>
          <w:attr w:name="ProductID" w:val="630091, г"/>
        </w:smartTagPr>
        <w:r w:rsidRPr="00EE4A84">
          <w:rPr>
            <w:rFonts w:ascii="Times New Roman" w:hAnsi="Times New Roman" w:cs="Times New Roman"/>
            <w:sz w:val="24"/>
            <w:szCs w:val="24"/>
          </w:rPr>
          <w:t>630091, г</w:t>
        </w:r>
      </w:smartTag>
      <w:proofErr w:type="gramStart"/>
      <w:r w:rsidRPr="00EE4A84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овосибирск, ул.Державина, д.28; </w:t>
      </w:r>
      <w:smartTag w:uri="urn:schemas-microsoft-com:office:smarttags" w:element="metricconverter">
        <w:smartTagPr>
          <w:attr w:name="ProductID" w:val="630082, г"/>
        </w:smartTagPr>
        <w:r w:rsidRPr="00EE4A84">
          <w:rPr>
            <w:rFonts w:ascii="Times New Roman" w:hAnsi="Times New Roman" w:cs="Times New Roman"/>
            <w:sz w:val="24"/>
            <w:szCs w:val="24"/>
          </w:rPr>
          <w:t>630082, г</w:t>
        </w:r>
      </w:smartTag>
      <w:r w:rsidRPr="00EE4A84">
        <w:rPr>
          <w:rFonts w:ascii="Times New Roman" w:hAnsi="Times New Roman" w:cs="Times New Roman"/>
          <w:sz w:val="24"/>
          <w:szCs w:val="24"/>
        </w:rPr>
        <w:t>. Новосибирск, ул. Дачная, 60.</w:t>
      </w:r>
    </w:p>
    <w:p w:rsidR="006B65A1" w:rsidRPr="00EE4A84" w:rsidRDefault="006B65A1" w:rsidP="006B65A1">
      <w:pPr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Информация по вопросам предоставления муниципальной услуги предоставляется:</w:t>
      </w:r>
    </w:p>
    <w:p w:rsidR="006B65A1" w:rsidRPr="00EE4A84" w:rsidRDefault="006B65A1" w:rsidP="006B65A1">
      <w:pPr>
        <w:numPr>
          <w:ilvl w:val="0"/>
          <w:numId w:val="2"/>
        </w:numPr>
        <w:tabs>
          <w:tab w:val="clear" w:pos="1429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в  администрации муниципального образования участвующих в предоставлении муниципальной услуги;</w:t>
      </w:r>
    </w:p>
    <w:p w:rsidR="006B65A1" w:rsidRPr="00EE4A84" w:rsidRDefault="006B65A1" w:rsidP="006B65A1">
      <w:pPr>
        <w:numPr>
          <w:ilvl w:val="0"/>
          <w:numId w:val="2"/>
        </w:numPr>
        <w:tabs>
          <w:tab w:val="clear" w:pos="1429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посредством размещения на информационном стенде и официальном сайте администрации муниципального образования;</w:t>
      </w:r>
    </w:p>
    <w:p w:rsidR="006B65A1" w:rsidRPr="00EE4A84" w:rsidRDefault="006B65A1" w:rsidP="006B65A1">
      <w:pPr>
        <w:numPr>
          <w:ilvl w:val="0"/>
          <w:numId w:val="2"/>
        </w:numPr>
        <w:tabs>
          <w:tab w:val="clear" w:pos="1429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lastRenderedPageBreak/>
        <w:t xml:space="preserve">с использованием средств телефонной, почтовой связи. 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bCs/>
          <w:sz w:val="24"/>
          <w:szCs w:val="24"/>
        </w:rPr>
        <w:t>Для  получения информации о правилах предоставления муниципальной услуги заявитель вправе обратиться в орган местного самоуправления: лично, по телефону, посредством письменного обращения, на официальном сайте администрации муниципального образования в информационн</w:t>
      </w:r>
      <w:proofErr w:type="gramStart"/>
      <w:r w:rsidRPr="00EE4A84">
        <w:rPr>
          <w:rFonts w:ascii="Times New Roman" w:hAnsi="Times New Roman" w:cs="Times New Roman"/>
          <w:bCs/>
          <w:sz w:val="24"/>
          <w:szCs w:val="24"/>
        </w:rPr>
        <w:t>о-</w:t>
      </w:r>
      <w:proofErr w:type="gramEnd"/>
      <w:r w:rsidRPr="00EE4A84">
        <w:rPr>
          <w:rFonts w:ascii="Times New Roman" w:hAnsi="Times New Roman" w:cs="Times New Roman"/>
          <w:bCs/>
          <w:sz w:val="24"/>
          <w:szCs w:val="24"/>
        </w:rPr>
        <w:t xml:space="preserve"> телекоммуникационной сети «Интернет», с использованием Единого портала государственных услуг.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Информирование проводится в двух формах: устное и письменное.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При ответах на телефонные звонки и обращения заявителей лично специалисты  администрации муниципального образования устно информируют обратившихся по интересующим их вопросам. Ответ на телефонный звонок должен начинаться с информации о наименовании организации, в который поступил звонок, и фамилии специалиста, принявшего телефонный звонок.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Устное информирование обратившегося лица осуществляется специалистом администрации муниципального образования не более 10 минут.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Ответ на обращение готовится в течение 30 календарных дней со дня регистрации письменного обращения.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Специалист администрации муниципального образования,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Письменный ответ на обращение подписывается Главой  муниципального образования и содержит фамилию, имя, отчество и номер телефона исполнителя.</w:t>
      </w:r>
      <w:r w:rsidRPr="006E0EE4">
        <w:rPr>
          <w:rFonts w:ascii="Times New Roman" w:hAnsi="Times New Roman" w:cs="Times New Roman"/>
          <w:sz w:val="24"/>
          <w:szCs w:val="24"/>
        </w:rPr>
        <w:t xml:space="preserve"> </w:t>
      </w:r>
      <w:r w:rsidRPr="00EE4A84">
        <w:rPr>
          <w:rFonts w:ascii="Times New Roman" w:hAnsi="Times New Roman" w:cs="Times New Roman"/>
          <w:sz w:val="24"/>
          <w:szCs w:val="24"/>
        </w:rPr>
        <w:t>Ответ на обращение направляется в форме электронного документа по адресу электронной почты, указанному в обращении, поступившем в администрацию</w:t>
      </w:r>
      <w:r w:rsidRPr="006E0EE4">
        <w:rPr>
          <w:rFonts w:ascii="Times New Roman" w:hAnsi="Times New Roman" w:cs="Times New Roman"/>
          <w:sz w:val="24"/>
          <w:szCs w:val="24"/>
        </w:rPr>
        <w:t xml:space="preserve"> </w:t>
      </w:r>
      <w:r w:rsidRPr="00EE4A84">
        <w:rPr>
          <w:rFonts w:ascii="Times New Roman" w:hAnsi="Times New Roman" w:cs="Times New Roman"/>
          <w:sz w:val="24"/>
          <w:szCs w:val="24"/>
        </w:rPr>
        <w:t>или</w:t>
      </w:r>
      <w:r w:rsidRPr="006E0EE4">
        <w:rPr>
          <w:rFonts w:ascii="Times New Roman" w:hAnsi="Times New Roman" w:cs="Times New Roman"/>
          <w:sz w:val="24"/>
          <w:szCs w:val="24"/>
        </w:rPr>
        <w:t xml:space="preserve"> </w:t>
      </w:r>
      <w:r w:rsidRPr="00EE4A84">
        <w:rPr>
          <w:rFonts w:ascii="Times New Roman" w:hAnsi="Times New Roman" w:cs="Times New Roman"/>
          <w:sz w:val="24"/>
          <w:szCs w:val="24"/>
        </w:rPr>
        <w:t>должностному лицу   в форме электронного документа, и в письменной форме по почтовому адресу, указанному в обращении, поступившем в администрацию или должностному лицу в письменной форме.</w:t>
      </w:r>
    </w:p>
    <w:p w:rsidR="006B65A1" w:rsidRPr="00EE4A84" w:rsidRDefault="006B65A1" w:rsidP="006B65A1">
      <w:pPr>
        <w:numPr>
          <w:ilvl w:val="2"/>
          <w:numId w:val="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6B65A1" w:rsidRPr="00EE4A84" w:rsidRDefault="006B65A1" w:rsidP="006B65A1">
      <w:pPr>
        <w:tabs>
          <w:tab w:val="num" w:pos="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6B65A1" w:rsidRPr="00EE4A84" w:rsidRDefault="006B65A1" w:rsidP="006B65A1">
      <w:pPr>
        <w:tabs>
          <w:tab w:val="num" w:pos="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lastRenderedPageBreak/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6B65A1" w:rsidRPr="00EE4A84" w:rsidRDefault="006B65A1" w:rsidP="006B65A1">
      <w:pPr>
        <w:tabs>
          <w:tab w:val="num" w:pos="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E4A84">
        <w:rPr>
          <w:rFonts w:ascii="Times New Roman" w:hAnsi="Times New Roman" w:cs="Times New Roman"/>
          <w:sz w:val="24"/>
          <w:szCs w:val="24"/>
        </w:rPr>
        <w:t>Также вся информация о муниципальной услуге и услугах, необходимых для получения муниципальной усл</w:t>
      </w:r>
      <w:r>
        <w:rPr>
          <w:rFonts w:ascii="Times New Roman" w:hAnsi="Times New Roman" w:cs="Times New Roman"/>
          <w:sz w:val="24"/>
          <w:szCs w:val="24"/>
        </w:rPr>
        <w:t>уги доступна на Интернет-сайте а</w:t>
      </w:r>
      <w:r w:rsidRPr="00EE4A84">
        <w:rPr>
          <w:rFonts w:ascii="Times New Roman" w:hAnsi="Times New Roman" w:cs="Times New Roman"/>
          <w:sz w:val="24"/>
          <w:szCs w:val="24"/>
        </w:rPr>
        <w:t>дминистрации муниципального образования, Интернет-сайтах организаций, участвующих в предоставлении муниципальной услуги, а также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www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EE4A84">
        <w:rPr>
          <w:rFonts w:ascii="Times New Roman" w:hAnsi="Times New Roman" w:cs="Times New Roman"/>
          <w:sz w:val="24"/>
          <w:szCs w:val="24"/>
          <w:lang w:val="en-US"/>
        </w:rPr>
        <w:t>gosuslugi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EE4A84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>) и обновляется по мере ее изменения.</w:t>
      </w:r>
      <w:proofErr w:type="gramEnd"/>
    </w:p>
    <w:p w:rsidR="006B65A1" w:rsidRPr="00EE4A84" w:rsidRDefault="006B65A1" w:rsidP="006B65A1">
      <w:pPr>
        <w:numPr>
          <w:ilvl w:val="0"/>
          <w:numId w:val="1"/>
        </w:numPr>
        <w:tabs>
          <w:tab w:val="num" w:pos="-4395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4A84">
        <w:rPr>
          <w:rFonts w:ascii="Times New Roman" w:hAnsi="Times New Roman" w:cs="Times New Roman"/>
          <w:b/>
          <w:sz w:val="24"/>
          <w:szCs w:val="24"/>
        </w:rPr>
        <w:t>Стандарт предоставления муниципальной услуги</w:t>
      </w:r>
    </w:p>
    <w:p w:rsidR="006B65A1" w:rsidRPr="00EE4A84" w:rsidRDefault="006B65A1" w:rsidP="006B65A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Наименование муниципальной услуги: признание граждан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малоимущими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в целях постановки на учет в качестве нуждающихся в жилых помещениях.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Предоставление мун</w:t>
      </w:r>
      <w:r>
        <w:rPr>
          <w:rFonts w:ascii="Times New Roman" w:hAnsi="Times New Roman" w:cs="Times New Roman"/>
          <w:sz w:val="24"/>
          <w:szCs w:val="24"/>
        </w:rPr>
        <w:t>иципальной услуги осуществляет а</w:t>
      </w:r>
      <w:r w:rsidRPr="00EE4A84">
        <w:rPr>
          <w:rFonts w:ascii="Times New Roman" w:hAnsi="Times New Roman" w:cs="Times New Roman"/>
          <w:sz w:val="24"/>
          <w:szCs w:val="24"/>
        </w:rPr>
        <w:t xml:space="preserve">дминистрация муниципального образования.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Администрация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области: 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smartTag w:uri="urn:schemas-microsoft-com:office:smarttags" w:element="metricconverter">
        <w:smartTagPr>
          <w:attr w:name="ProductID" w:val="630091, г"/>
        </w:smartTagPr>
        <w:r w:rsidRPr="00EE4A84">
          <w:rPr>
            <w:rFonts w:ascii="Times New Roman" w:hAnsi="Times New Roman" w:cs="Times New Roman"/>
            <w:sz w:val="24"/>
            <w:szCs w:val="24"/>
          </w:rPr>
          <w:t>630091, г</w:t>
        </w:r>
      </w:smartTag>
      <w:proofErr w:type="gramStart"/>
      <w:r w:rsidRPr="00EE4A84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овосибирск, ул.Державина, д.28; </w:t>
      </w:r>
      <w:smartTag w:uri="urn:schemas-microsoft-com:office:smarttags" w:element="metricconverter">
        <w:smartTagPr>
          <w:attr w:name="ProductID" w:val="630082, г"/>
        </w:smartTagPr>
        <w:r w:rsidRPr="00EE4A84">
          <w:rPr>
            <w:rFonts w:ascii="Times New Roman" w:hAnsi="Times New Roman" w:cs="Times New Roman"/>
            <w:sz w:val="24"/>
            <w:szCs w:val="24"/>
          </w:rPr>
          <w:t>630082, г</w:t>
        </w:r>
      </w:smartTag>
      <w:r w:rsidRPr="00EE4A84">
        <w:rPr>
          <w:rFonts w:ascii="Times New Roman" w:hAnsi="Times New Roman" w:cs="Times New Roman"/>
          <w:sz w:val="24"/>
          <w:szCs w:val="24"/>
        </w:rPr>
        <w:t>. Новосибирск, ул. Дачная, 60.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 w:rsidRPr="00EE4A84">
          <w:rPr>
            <w:rFonts w:ascii="Times New Roman" w:hAnsi="Times New Roman" w:cs="Times New Roman"/>
            <w:sz w:val="24"/>
            <w:szCs w:val="24"/>
          </w:rPr>
          <w:t>перечень</w:t>
        </w:r>
      </w:hyperlink>
      <w:r w:rsidRPr="00EE4A84">
        <w:rPr>
          <w:rFonts w:ascii="Times New Roman" w:hAnsi="Times New Roman" w:cs="Times New Roman"/>
          <w:sz w:val="24"/>
          <w:szCs w:val="24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Результатом предоставления муниципальной услуги является: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выдача справки о признании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малоимущим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>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отказ в предоставлении муниципальной услуги.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Срок предоставления муниципальной услуги:</w:t>
      </w:r>
    </w:p>
    <w:p w:rsidR="006B65A1" w:rsidRPr="00EE4A84" w:rsidRDefault="006B65A1" w:rsidP="006B65A1">
      <w:pPr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Общий срок принятия решения о предоставлении муниципальной услуги составляет 30 календарных дней со дня обращения за муниципальной услугой.</w:t>
      </w:r>
    </w:p>
    <w:p w:rsidR="006B65A1" w:rsidRPr="00EE4A84" w:rsidRDefault="006B65A1" w:rsidP="006B65A1">
      <w:pPr>
        <w:numPr>
          <w:ilvl w:val="2"/>
          <w:numId w:val="1"/>
        </w:numPr>
        <w:tabs>
          <w:tab w:val="num" w:pos="709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6B65A1" w:rsidRPr="00EE4A84" w:rsidRDefault="006B65A1" w:rsidP="006B65A1">
      <w:pPr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Срок выдачи (направления) заявителю документов, являющихся результатом предоставления муниципальной услуги, составляет 3 рабочих дня с момента их подготовки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-28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Правовые основания для предоставления муниципальной услуги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Предоставление муниципальной услуги осуществляется в соответствии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Конституцией Российской Федерации («Российская газета» 1993г № 237);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Гражданским кодексом Российской Федерации от 30.11.1994 № 51-ФЗ </w:t>
      </w:r>
      <w:r w:rsidRPr="00EE4A84">
        <w:rPr>
          <w:rFonts w:ascii="Times New Roman" w:hAnsi="Times New Roman" w:cs="Times New Roman"/>
          <w:bCs/>
          <w:sz w:val="24"/>
          <w:szCs w:val="24"/>
        </w:rPr>
        <w:t>(</w:t>
      </w:r>
      <w:proofErr w:type="gramStart"/>
      <w:r w:rsidRPr="00EE4A84">
        <w:rPr>
          <w:rFonts w:ascii="Times New Roman" w:hAnsi="Times New Roman" w:cs="Times New Roman"/>
          <w:bCs/>
          <w:sz w:val="24"/>
          <w:szCs w:val="24"/>
        </w:rPr>
        <w:t>принят</w:t>
      </w:r>
      <w:proofErr w:type="gramEnd"/>
      <w:r w:rsidRPr="00EE4A84">
        <w:rPr>
          <w:rFonts w:ascii="Times New Roman" w:hAnsi="Times New Roman" w:cs="Times New Roman"/>
          <w:bCs/>
          <w:sz w:val="24"/>
          <w:szCs w:val="24"/>
        </w:rPr>
        <w:t xml:space="preserve"> ГД ФС РФ 21.10.1994);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lastRenderedPageBreak/>
        <w:t>- 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Уставом муниципального образования;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-Жилищным кодексом Российской Федерации от 29.12.2004 N 188-ФЗ («Собрание законодательства Российской Федерации», 3 января 2005, № 1);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-Федеральным законом «О введении в действие Жилищного кодекса Российской Федерации» от 29.12.2004 № 189-ФЗ (опубликован в «Собрание законодательства РФ» от 03.01.2005 № 1 (ч.1) ст. 15, в «Российской газете» от 12.01.2005 № 1, в «Парламентской газете» от 15.01.2005 № 7-8);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11" w:history="1">
        <w:r w:rsidRPr="00EE4A8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"Российская газета", №4849</w:t>
        </w:r>
      </w:hyperlink>
      <w:r w:rsidRPr="00EE4A84">
        <w:rPr>
          <w:rFonts w:ascii="Times New Roman" w:hAnsi="Times New Roman" w:cs="Times New Roman"/>
          <w:sz w:val="24"/>
          <w:szCs w:val="24"/>
        </w:rPr>
        <w:t> от 13.02.2009 г.);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-Законом Новосибирской области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 (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Принят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постановлением Новосибирского областного Совета депутатов от 27.10.2005 N 337-ОСД);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-Постановлением Губернатора Новосибирской области от 26.12.2005 N 678 "Об утверждении порядка определения размера дохода, приходящегося на каждого члена семьи, для расчета располагаемого дохода и расчета стоимости имущества, находящегося в собственности членов семьи, для расчета потребности в средствах на приобретение жилья в целях признания гражданина малоимущим на территории Новосибирской области".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Полный перечень документов, необходимых для предоставления муниципальной услуги: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заявление о признании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малоимущим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>;</w:t>
      </w:r>
    </w:p>
    <w:p w:rsidR="006B65A1" w:rsidRPr="00EE4A84" w:rsidRDefault="006B65A1" w:rsidP="006B65A1">
      <w:pPr>
        <w:pStyle w:val="s1"/>
        <w:shd w:val="clear" w:color="auto" w:fill="FFFFFF"/>
        <w:ind w:firstLine="567"/>
        <w:jc w:val="both"/>
        <w:rPr>
          <w:color w:val="000000"/>
        </w:rPr>
      </w:pPr>
      <w:r w:rsidRPr="00EE4A84">
        <w:rPr>
          <w:color w:val="22272F"/>
        </w:rPr>
        <w:t xml:space="preserve">- </w:t>
      </w:r>
      <w:r w:rsidRPr="00EE4A84">
        <w:rPr>
          <w:color w:val="000000"/>
        </w:rPr>
        <w:t>справка с места жительства о составе семьи гражданина;</w:t>
      </w:r>
    </w:p>
    <w:p w:rsidR="006B65A1" w:rsidRPr="00EE4A84" w:rsidRDefault="006B65A1" w:rsidP="006B65A1">
      <w:pPr>
        <w:pStyle w:val="s1"/>
        <w:shd w:val="clear" w:color="auto" w:fill="FFFFFF"/>
        <w:ind w:firstLine="567"/>
        <w:jc w:val="both"/>
        <w:rPr>
          <w:color w:val="000000"/>
        </w:rPr>
      </w:pPr>
      <w:r w:rsidRPr="00EE4A84">
        <w:rPr>
          <w:color w:val="000000"/>
        </w:rPr>
        <w:lastRenderedPageBreak/>
        <w:t>- справки о доходах гражданина и членов его семьи, полученные от работодателей, а также иные справки о получении доходов гражданином и членами его семьи;</w:t>
      </w:r>
    </w:p>
    <w:p w:rsidR="006B65A1" w:rsidRPr="00EE4A84" w:rsidRDefault="006B65A1" w:rsidP="006B65A1">
      <w:pPr>
        <w:pStyle w:val="s1"/>
        <w:shd w:val="clear" w:color="auto" w:fill="FFFFFF"/>
        <w:ind w:firstLine="567"/>
        <w:jc w:val="both"/>
        <w:rPr>
          <w:color w:val="000000"/>
        </w:rPr>
      </w:pPr>
      <w:proofErr w:type="gramStart"/>
      <w:r w:rsidRPr="00EE4A84">
        <w:rPr>
          <w:color w:val="000000"/>
        </w:rPr>
        <w:t>- копии налоговых деклараций, поданных гражданином и членами его семьи, в случаях ведения предпринимательской деятельности, облагаемой по упрощенной системе налогообложения, налогом на доходы физических лиц, единым налогом на вмененный доход для отдельных видов деятельности, единым сельскохозяйственным налогом, а также копии налоговых деклараций, поданных гражданином и членами его семьи, в соответствии с особенностями исчисления налога в отношении отдельных видов доходов, предусмотренных</w:t>
      </w:r>
      <w:r w:rsidRPr="00EE4A84">
        <w:rPr>
          <w:rStyle w:val="apple-converted-space"/>
          <w:color w:val="000000"/>
        </w:rPr>
        <w:t> </w:t>
      </w:r>
      <w:hyperlink r:id="rId12" w:anchor="/document/10900200/entry/0" w:history="1">
        <w:r w:rsidRPr="00EE4A84">
          <w:rPr>
            <w:rStyle w:val="a7"/>
            <w:color w:val="000000"/>
          </w:rPr>
          <w:t>Налоговым</w:t>
        </w:r>
        <w:proofErr w:type="gramEnd"/>
        <w:r w:rsidRPr="00EE4A84">
          <w:rPr>
            <w:rStyle w:val="a7"/>
            <w:color w:val="000000"/>
          </w:rPr>
          <w:t xml:space="preserve"> кодексом</w:t>
        </w:r>
      </w:hyperlink>
      <w:r w:rsidRPr="00EE4A84">
        <w:rPr>
          <w:rStyle w:val="apple-converted-space"/>
          <w:color w:val="000000"/>
        </w:rPr>
        <w:t> </w:t>
      </w:r>
      <w:r w:rsidRPr="00EE4A84">
        <w:rPr>
          <w:color w:val="000000"/>
        </w:rPr>
        <w:t>Российской Федерации;</w:t>
      </w:r>
    </w:p>
    <w:p w:rsidR="006B65A1" w:rsidRPr="00EE4A84" w:rsidRDefault="006B65A1" w:rsidP="006B65A1">
      <w:pPr>
        <w:pStyle w:val="s1"/>
        <w:shd w:val="clear" w:color="auto" w:fill="FFFFFF"/>
        <w:ind w:firstLine="567"/>
        <w:jc w:val="both"/>
        <w:rPr>
          <w:color w:val="000000"/>
        </w:rPr>
      </w:pPr>
      <w:r w:rsidRPr="00EE4A84">
        <w:rPr>
          <w:color w:val="000000"/>
        </w:rPr>
        <w:t>- документы, подтверждающие право собственности гражданина и членов его семьи на подлежащее налогообложению недвижимое имущество, земельные участки, транспортные средства;</w:t>
      </w:r>
    </w:p>
    <w:p w:rsidR="006B65A1" w:rsidRPr="00EE4A84" w:rsidRDefault="006B65A1" w:rsidP="006B65A1">
      <w:pPr>
        <w:pStyle w:val="s1"/>
        <w:shd w:val="clear" w:color="auto" w:fill="FFFFFF"/>
        <w:ind w:firstLine="567"/>
        <w:jc w:val="both"/>
        <w:rPr>
          <w:color w:val="000000"/>
        </w:rPr>
      </w:pPr>
      <w:r w:rsidRPr="00EE4A84">
        <w:rPr>
          <w:color w:val="000000"/>
        </w:rPr>
        <w:t xml:space="preserve">- </w:t>
      </w:r>
      <w:r w:rsidRPr="00EE4A84">
        <w:rPr>
          <w:shd w:val="clear" w:color="auto" w:fill="FFFFFF"/>
        </w:rPr>
        <w:t>кадастровые справки о кадастровой стоимости объектов недвижимости, принадлежащих на праве собственности гражданину и членам его семьи, документы, подтверждающие рыночную стоимость транспортных средств, принадлежащих на праве собственности гражданину и членам его семьи.</w:t>
      </w:r>
    </w:p>
    <w:p w:rsidR="006B65A1" w:rsidRPr="00EE4A84" w:rsidRDefault="006B65A1" w:rsidP="006B65A1">
      <w:pPr>
        <w:pStyle w:val="a8"/>
        <w:spacing w:before="0" w:beforeAutospacing="0" w:after="0" w:afterAutospacing="0"/>
        <w:ind w:firstLine="567"/>
        <w:jc w:val="both"/>
      </w:pPr>
      <w:r w:rsidRPr="00EE4A84">
        <w:t>В случае</w:t>
      </w:r>
      <w:proofErr w:type="gramStart"/>
      <w:r w:rsidRPr="00EE4A84">
        <w:t>,</w:t>
      </w:r>
      <w:proofErr w:type="gramEnd"/>
      <w:r w:rsidRPr="00EE4A84">
        <w:t xml:space="preserve"> если документы подает представитель заявителя, дополнительно предоставляются: </w:t>
      </w:r>
    </w:p>
    <w:p w:rsidR="006B65A1" w:rsidRPr="00EE4A84" w:rsidRDefault="006B65A1" w:rsidP="006B65A1">
      <w:pPr>
        <w:pStyle w:val="a8"/>
        <w:spacing w:before="0" w:beforeAutospacing="0" w:after="0" w:afterAutospacing="0"/>
        <w:ind w:firstLine="567"/>
        <w:jc w:val="both"/>
      </w:pPr>
      <w:r w:rsidRPr="00EE4A84">
        <w:t xml:space="preserve">- документ, удостоверяющий личность представителя заявителя (копия); </w:t>
      </w:r>
    </w:p>
    <w:p w:rsidR="006B65A1" w:rsidRPr="00EE4A84" w:rsidRDefault="006B65A1" w:rsidP="006B65A1">
      <w:pPr>
        <w:pStyle w:val="a8"/>
        <w:spacing w:before="0" w:beforeAutospacing="0" w:after="0" w:afterAutospacing="0"/>
        <w:ind w:firstLine="567"/>
        <w:jc w:val="both"/>
      </w:pPr>
      <w:r w:rsidRPr="00EE4A84">
        <w:t xml:space="preserve">- надлежащим образом заверенная доверенность (копия). 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заявление о признании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малоимущим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>;</w:t>
      </w:r>
    </w:p>
    <w:p w:rsidR="006B65A1" w:rsidRPr="00EE4A84" w:rsidRDefault="006B65A1" w:rsidP="006B65A1">
      <w:pPr>
        <w:pStyle w:val="a8"/>
        <w:spacing w:before="0" w:beforeAutospacing="0" w:after="0" w:afterAutospacing="0"/>
        <w:ind w:firstLine="567"/>
        <w:jc w:val="both"/>
      </w:pPr>
      <w:r w:rsidRPr="00EE4A84">
        <w:t xml:space="preserve">- документ, удостоверяющий личность заявителя (копия); </w:t>
      </w:r>
    </w:p>
    <w:p w:rsidR="006B65A1" w:rsidRPr="00EE4A84" w:rsidRDefault="006B65A1" w:rsidP="006B65A1">
      <w:pPr>
        <w:pStyle w:val="s1"/>
        <w:shd w:val="clear" w:color="auto" w:fill="FFFFFF"/>
        <w:jc w:val="both"/>
        <w:rPr>
          <w:color w:val="000000"/>
        </w:rPr>
      </w:pPr>
      <w:r w:rsidRPr="00EE4A84">
        <w:rPr>
          <w:color w:val="000000"/>
        </w:rPr>
        <w:t>- справки о доходах гражданина и членов его семьи, полученные от работодателей, а также иные справки о получении доходов гражданином и членами его семьи.</w:t>
      </w:r>
    </w:p>
    <w:p w:rsidR="006B65A1" w:rsidRPr="00EE4A84" w:rsidRDefault="006B65A1" w:rsidP="006B65A1">
      <w:pPr>
        <w:pStyle w:val="a8"/>
        <w:spacing w:before="0" w:beforeAutospacing="0" w:after="0" w:afterAutospacing="0"/>
        <w:ind w:firstLine="567"/>
        <w:jc w:val="both"/>
      </w:pPr>
      <w:r w:rsidRPr="00EE4A84">
        <w:t>В случае</w:t>
      </w:r>
      <w:proofErr w:type="gramStart"/>
      <w:r w:rsidRPr="00EE4A84">
        <w:t>,</w:t>
      </w:r>
      <w:proofErr w:type="gramEnd"/>
      <w:r w:rsidRPr="00EE4A84">
        <w:t xml:space="preserve"> если документы подает представитель заявителя, дополнительно предоставляются: </w:t>
      </w:r>
    </w:p>
    <w:p w:rsidR="006B65A1" w:rsidRPr="00EE4A84" w:rsidRDefault="006B65A1" w:rsidP="006B65A1">
      <w:pPr>
        <w:pStyle w:val="a8"/>
        <w:spacing w:before="0" w:beforeAutospacing="0" w:after="0" w:afterAutospacing="0"/>
        <w:ind w:firstLine="567"/>
        <w:jc w:val="both"/>
      </w:pPr>
      <w:r w:rsidRPr="00EE4A84">
        <w:t xml:space="preserve">- документ, удостоверяющий личность представителя заявителя (копия); </w:t>
      </w:r>
    </w:p>
    <w:p w:rsidR="006B65A1" w:rsidRPr="00EE4A84" w:rsidRDefault="006B65A1" w:rsidP="006B65A1">
      <w:pPr>
        <w:pStyle w:val="a8"/>
        <w:spacing w:before="0" w:beforeAutospacing="0" w:after="0" w:afterAutospacing="0"/>
        <w:ind w:firstLine="567"/>
        <w:jc w:val="both"/>
      </w:pPr>
      <w:r w:rsidRPr="00EE4A84">
        <w:t>- надлежащим образом заверенная доверенность (копия).</w:t>
      </w:r>
    </w:p>
    <w:p w:rsidR="006B65A1" w:rsidRPr="00EE4A84" w:rsidRDefault="006B65A1" w:rsidP="006B65A1">
      <w:pPr>
        <w:pStyle w:val="a8"/>
        <w:spacing w:before="0" w:beforeAutospacing="0" w:after="0" w:afterAutospacing="0"/>
        <w:ind w:firstLine="567"/>
        <w:jc w:val="both"/>
      </w:pPr>
      <w:proofErr w:type="gramStart"/>
      <w:r w:rsidRPr="00EE4A84">
        <w:rPr>
          <w:shd w:val="clear" w:color="auto" w:fill="FFFFFF"/>
        </w:rPr>
        <w:t>Если гражданин-заявитель не предоставил копии налоговых деклараций, поданных гражданином и членами его семьи, в случаях ведения предпринимательской деятельности, облагаемой по упрощенной системе налогообложения, налогом на доходы физических лиц, единым налогом на вмененный доход для отдельных видов деятельности, единым сельскохозяйственным налогом, а также копии налоговых деклараций, поданных гражданином и членами его семьи, в соответствии с особенностями исчисления налога в отношении отдельных</w:t>
      </w:r>
      <w:proofErr w:type="gramEnd"/>
      <w:r w:rsidRPr="00EE4A84">
        <w:rPr>
          <w:shd w:val="clear" w:color="auto" w:fill="FFFFFF"/>
        </w:rPr>
        <w:t xml:space="preserve"> видов доходов, предусмотренных</w:t>
      </w:r>
      <w:r w:rsidRPr="00EE4A84">
        <w:rPr>
          <w:rStyle w:val="apple-converted-space"/>
          <w:shd w:val="clear" w:color="auto" w:fill="FFFFFF"/>
        </w:rPr>
        <w:t> </w:t>
      </w:r>
      <w:hyperlink r:id="rId13" w:anchor="/document/10900200/entry/0" w:history="1">
        <w:r w:rsidRPr="00EE4A84">
          <w:rPr>
            <w:rStyle w:val="a7"/>
            <w:shd w:val="clear" w:color="auto" w:fill="FFFFFF"/>
          </w:rPr>
          <w:t>Налоговым кодексом</w:t>
        </w:r>
      </w:hyperlink>
      <w:r w:rsidRPr="00EE4A84">
        <w:rPr>
          <w:rStyle w:val="apple-converted-space"/>
          <w:shd w:val="clear" w:color="auto" w:fill="FFFFFF"/>
        </w:rPr>
        <w:t> </w:t>
      </w:r>
      <w:r w:rsidRPr="00EE4A84">
        <w:rPr>
          <w:shd w:val="clear" w:color="auto" w:fill="FFFFFF"/>
        </w:rPr>
        <w:t>Российской Федерации и документы, подтверждающие право собственности гражданина и членов его семьи на объекты недвижимого имущества, подлежащие налогообложению, права на которые зарегистрированы в Едином государственном реестре недвижимости, по собственной инициативе, администрация  запрашивает их самостоятельно в порядке межведомственного взаимодействия.</w:t>
      </w:r>
    </w:p>
    <w:p w:rsidR="006B65A1" w:rsidRPr="00EE4A84" w:rsidRDefault="006B65A1" w:rsidP="006B65A1">
      <w:pPr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Перечень документов, необходимых для предоставления муниципальной услуги и находящихся в распоряжении, органов местного самоуправления и иных органов, участвующих в </w:t>
      </w:r>
      <w:r w:rsidRPr="00EE4A84">
        <w:rPr>
          <w:rFonts w:ascii="Times New Roman" w:hAnsi="Times New Roman" w:cs="Times New Roman"/>
          <w:sz w:val="24"/>
          <w:szCs w:val="24"/>
        </w:rPr>
        <w:lastRenderedPageBreak/>
        <w:t>предоставлении муниципальной ус</w:t>
      </w:r>
      <w:r>
        <w:rPr>
          <w:rFonts w:ascii="Times New Roman" w:hAnsi="Times New Roman" w:cs="Times New Roman"/>
          <w:sz w:val="24"/>
          <w:szCs w:val="24"/>
        </w:rPr>
        <w:t xml:space="preserve">луги,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истребуемых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сотрудниками а</w:t>
      </w:r>
      <w:r w:rsidRPr="00EE4A84">
        <w:rPr>
          <w:rFonts w:ascii="Times New Roman" w:hAnsi="Times New Roman" w:cs="Times New Roman"/>
          <w:sz w:val="24"/>
          <w:szCs w:val="24"/>
        </w:rPr>
        <w:t>дминистрации  самостоятельно, или предоставляемых заявителем по желанию (с 01.07.2012 г.):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-выписка из Единого государственного реестра недвижимости  о наличии или отсутствии жилых помещений, принадлежащих на праве собственности по месту постоянного жительства членов семьи,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предоставляемую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по каждому дееспособному члену семьи гражданина.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-справка о составе семьи гражданина.</w:t>
      </w:r>
    </w:p>
    <w:p w:rsidR="006B65A1" w:rsidRPr="00EE4A84" w:rsidRDefault="006B65A1" w:rsidP="006B65A1">
      <w:pPr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Запрещается требовать от заявителя представления документов и информации или осуществления действий, определенных в части  1 статьи 7 Федерального закона от 27 июля 2010 г. N 210-ФЗ "Об организации предоставления государственных и муниципальных услуг".</w:t>
      </w:r>
    </w:p>
    <w:p w:rsidR="006B65A1" w:rsidRPr="006E0EE4" w:rsidRDefault="006B65A1" w:rsidP="006B65A1">
      <w:pPr>
        <w:numPr>
          <w:ilvl w:val="1"/>
          <w:numId w:val="1"/>
        </w:numPr>
        <w:tabs>
          <w:tab w:val="clear" w:pos="792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Основаниями для отказа в предоставлении муниципальной услуги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E0EE4">
        <w:rPr>
          <w:rFonts w:ascii="Times New Roman" w:hAnsi="Times New Roman" w:cs="Times New Roman"/>
          <w:sz w:val="24"/>
          <w:szCs w:val="24"/>
        </w:rPr>
        <w:t>являются:</w:t>
      </w:r>
    </w:p>
    <w:p w:rsidR="006B65A1" w:rsidRPr="00EE4A84" w:rsidRDefault="006B65A1" w:rsidP="006B65A1">
      <w:pPr>
        <w:numPr>
          <w:ilvl w:val="0"/>
          <w:numId w:val="3"/>
        </w:numPr>
        <w:tabs>
          <w:tab w:val="num" w:pos="108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письменное заявление заявителя об отказе в предоставлении муниципальной  услуги;</w:t>
      </w:r>
    </w:p>
    <w:p w:rsidR="006B65A1" w:rsidRPr="00EE4A84" w:rsidRDefault="006B65A1" w:rsidP="006B65A1">
      <w:pPr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Услуги, являющиеся необходимыми и обязательными для предоставления муниципальной услуги: - отсутствуют.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Размер платы, взимаемой с заявителя при предоставлении муниципальной услуги: </w:t>
      </w:r>
    </w:p>
    <w:p w:rsidR="006B65A1" w:rsidRPr="00EE4A84" w:rsidRDefault="006B65A1" w:rsidP="006B65A1">
      <w:pPr>
        <w:tabs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Муниципальная услуга предоставляется бесплатно.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bCs/>
          <w:sz w:val="24"/>
          <w:szCs w:val="24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Срок и порядок регистрации запроса заявителя о предоставлении муниципальной услуги: 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Требования к помещениям, в которых предоставляется муниципальная услуга:</w:t>
      </w:r>
    </w:p>
    <w:p w:rsidR="006B65A1" w:rsidRPr="00EE4A84" w:rsidRDefault="006B65A1" w:rsidP="006B65A1">
      <w:pPr>
        <w:numPr>
          <w:ilvl w:val="2"/>
          <w:numId w:val="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</w:t>
      </w:r>
      <w:r w:rsidRPr="00EE4A84">
        <w:rPr>
          <w:rFonts w:ascii="Times New Roman" w:hAnsi="Times New Roman" w:cs="Times New Roman"/>
          <w:sz w:val="24"/>
          <w:szCs w:val="24"/>
        </w:rPr>
        <w:t>дминистрации муниципального образования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соблюдение санитарно-эпидемиологических правил и нормативов, правил противопожарной безопасности;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оборудование местами общественного пользования (туалеты) и местами для хранения верхней одежды;</w:t>
      </w:r>
    </w:p>
    <w:p w:rsidR="006B65A1" w:rsidRPr="00EE4A84" w:rsidRDefault="006B65A1" w:rsidP="006B65A1">
      <w:pPr>
        <w:numPr>
          <w:ilvl w:val="0"/>
          <w:numId w:val="3"/>
        </w:numPr>
        <w:shd w:val="clear" w:color="auto" w:fill="FFFFFF"/>
        <w:tabs>
          <w:tab w:val="clear" w:pos="2340"/>
          <w:tab w:val="num" w:pos="-142"/>
        </w:tabs>
        <w:spacing w:after="0" w:line="252" w:lineRule="atLeast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Оборудование входов  в помещения  пандусами, расширенными проходами, позволяющими обеспечить беспрепятственный доступ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маломобильных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групп граждан, включая инвалидов, использующих кресла-коляски, собак-проводников»;</w:t>
      </w:r>
    </w:p>
    <w:p w:rsidR="006B65A1" w:rsidRPr="00EE4A84" w:rsidRDefault="006B65A1" w:rsidP="006B65A1">
      <w:pPr>
        <w:numPr>
          <w:ilvl w:val="0"/>
          <w:numId w:val="3"/>
        </w:numPr>
        <w:shd w:val="clear" w:color="auto" w:fill="FFFFFF"/>
        <w:tabs>
          <w:tab w:val="clear" w:pos="2340"/>
          <w:tab w:val="num" w:pos="-142"/>
        </w:tabs>
        <w:spacing w:after="0" w:line="252" w:lineRule="atLeast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размещение информационных табличек  (вывески)  рядом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информации»;</w:t>
      </w:r>
    </w:p>
    <w:p w:rsidR="006B65A1" w:rsidRPr="00EE4A84" w:rsidRDefault="006B65A1" w:rsidP="006B65A1">
      <w:pPr>
        <w:numPr>
          <w:ilvl w:val="0"/>
          <w:numId w:val="3"/>
        </w:numPr>
        <w:shd w:val="clear" w:color="auto" w:fill="FFFFFF"/>
        <w:tabs>
          <w:tab w:val="clear" w:pos="2340"/>
          <w:tab w:val="num" w:pos="-142"/>
        </w:tabs>
        <w:spacing w:after="0" w:line="252" w:lineRule="atLeast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пути следования от остановок общественного транспорта до места предоставления муниципальной услуги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E4A84">
        <w:rPr>
          <w:rFonts w:ascii="Times New Roman" w:hAnsi="Times New Roman" w:cs="Times New Roman"/>
          <w:sz w:val="24"/>
          <w:szCs w:val="24"/>
        </w:rPr>
        <w:t>оборудуются соответствующими информационными указателями»;</w:t>
      </w:r>
    </w:p>
    <w:p w:rsidR="006B65A1" w:rsidRPr="00EE4A84" w:rsidRDefault="006B65A1" w:rsidP="006B65A1">
      <w:pPr>
        <w:numPr>
          <w:ilvl w:val="0"/>
          <w:numId w:val="3"/>
        </w:numPr>
        <w:shd w:val="clear" w:color="auto" w:fill="FFFFFF"/>
        <w:tabs>
          <w:tab w:val="clear" w:pos="2340"/>
          <w:tab w:val="num" w:pos="-142"/>
        </w:tabs>
        <w:spacing w:after="0" w:line="252" w:lineRule="atLeast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оборудование мест для бесплатной парковки автотранспортных средств, в том числе не менее одного (не менее 10 процентов от общего числа парковочных мест) – для транспортных средств инвалидов, на территории, прилегающей к месту предоставления муниципальной услуги».</w:t>
      </w:r>
    </w:p>
    <w:p w:rsidR="006B65A1" w:rsidRPr="00EE4A84" w:rsidRDefault="006B65A1" w:rsidP="006B65A1">
      <w:pPr>
        <w:numPr>
          <w:ilvl w:val="2"/>
          <w:numId w:val="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Требования к местам для ожидания: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lastRenderedPageBreak/>
        <w:t>места для ожидания оборудуются стульями и (или) кресельными секциями, и (или) скамьями;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места для ожидания находятся в холле (зале) или ином специально приспособленном помещении;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в местах для ожидания предусматриваются места для получения информации о муниципальной услуге.</w:t>
      </w:r>
    </w:p>
    <w:p w:rsidR="006B65A1" w:rsidRPr="00EE4A84" w:rsidRDefault="006B65A1" w:rsidP="006B65A1">
      <w:pPr>
        <w:numPr>
          <w:ilvl w:val="2"/>
          <w:numId w:val="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Требования к местам для получения информации о муниципальной услуге: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6B65A1" w:rsidRPr="00EE4A84" w:rsidRDefault="006B65A1" w:rsidP="006B65A1">
      <w:pPr>
        <w:numPr>
          <w:ilvl w:val="2"/>
          <w:numId w:val="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Требования к местам приема заявителей: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Показатели качества и доступности предоставления муниципальной услуги:</w:t>
      </w:r>
    </w:p>
    <w:p w:rsidR="006B65A1" w:rsidRPr="00EE4A84" w:rsidRDefault="006B65A1" w:rsidP="006B65A1">
      <w:pPr>
        <w:numPr>
          <w:ilvl w:val="2"/>
          <w:numId w:val="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Показатели качества муниципальной услуги: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выполнение должностными лицами, сотрудниками Администрации муниципального образования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отсутствие обоснованных жалоб на действия (бездействие</w:t>
      </w:r>
      <w:r>
        <w:rPr>
          <w:rFonts w:ascii="Times New Roman" w:hAnsi="Times New Roman" w:cs="Times New Roman"/>
          <w:sz w:val="24"/>
          <w:szCs w:val="24"/>
        </w:rPr>
        <w:t>) должностных лиц, сотрудников а</w:t>
      </w:r>
      <w:r w:rsidRPr="00EE4A84">
        <w:rPr>
          <w:rFonts w:ascii="Times New Roman" w:hAnsi="Times New Roman" w:cs="Times New Roman"/>
          <w:sz w:val="24"/>
          <w:szCs w:val="24"/>
        </w:rPr>
        <w:t>дминистрации муниципального образования при предоставлении муниципальной услуги.</w:t>
      </w:r>
    </w:p>
    <w:p w:rsidR="006B65A1" w:rsidRPr="00EE4A84" w:rsidRDefault="006B65A1" w:rsidP="006B65A1">
      <w:pPr>
        <w:numPr>
          <w:ilvl w:val="2"/>
          <w:numId w:val="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Показатели доступности предоставления муниципальной услуги: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доля заявителей, подавших заявления, документы, а также поставленных на учет в качестве нуждающихся в жилых помещениях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E4A84">
        <w:rPr>
          <w:rFonts w:ascii="Times New Roman" w:hAnsi="Times New Roman" w:cs="Times New Roman"/>
          <w:sz w:val="24"/>
          <w:szCs w:val="24"/>
        </w:rPr>
        <w:t>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</w:t>
      </w:r>
      <w:r>
        <w:rPr>
          <w:rFonts w:ascii="Times New Roman" w:hAnsi="Times New Roman" w:cs="Times New Roman"/>
          <w:sz w:val="24"/>
          <w:szCs w:val="24"/>
        </w:rPr>
        <w:t>х стендах, на Интернет-ресурсе а</w:t>
      </w:r>
      <w:r w:rsidRPr="00EE4A84">
        <w:rPr>
          <w:rFonts w:ascii="Times New Roman" w:hAnsi="Times New Roman" w:cs="Times New Roman"/>
          <w:sz w:val="24"/>
          <w:szCs w:val="24"/>
        </w:rPr>
        <w:t>дминистрации муниципального образования, «Едином портале государственных и муниципальных услуг (функций)»;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пешеходная доступность от остановок обще</w:t>
      </w:r>
      <w:r>
        <w:rPr>
          <w:rFonts w:ascii="Times New Roman" w:hAnsi="Times New Roman" w:cs="Times New Roman"/>
          <w:sz w:val="24"/>
          <w:szCs w:val="24"/>
        </w:rPr>
        <w:t>ственного транспорта до здания а</w:t>
      </w:r>
      <w:r w:rsidRPr="00EE4A84">
        <w:rPr>
          <w:rFonts w:ascii="Times New Roman" w:hAnsi="Times New Roman" w:cs="Times New Roman"/>
          <w:sz w:val="24"/>
          <w:szCs w:val="24"/>
        </w:rPr>
        <w:t>дминистрации муниципального образования;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lastRenderedPageBreak/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6B65A1" w:rsidRPr="00EE4A84" w:rsidRDefault="006B65A1" w:rsidP="006B65A1">
      <w:pPr>
        <w:numPr>
          <w:ilvl w:val="0"/>
          <w:numId w:val="3"/>
        </w:numPr>
        <w:tabs>
          <w:tab w:val="clear" w:pos="2340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6B65A1" w:rsidRPr="00EE4A84" w:rsidRDefault="006B65A1" w:rsidP="006B65A1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беспрепятственный доступ к месту предоставления муниципальной услуги для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маломобильных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групп граждан (входы в помещения оборудуются пандусами, расширенными проходами, позволяющими обеспечить беспрепятственный доступ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маломобильных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групп граждан, включая инвалидов, использующих кресла-коляски, собак-проводников);</w:t>
      </w:r>
    </w:p>
    <w:p w:rsidR="006B65A1" w:rsidRPr="00EE4A84" w:rsidRDefault="006B65A1" w:rsidP="006B65A1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6B65A1" w:rsidRPr="00EE4A84" w:rsidRDefault="006B65A1" w:rsidP="006B65A1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информационные таблички (вывески)  рядом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6B65A1" w:rsidRPr="00EE4A84" w:rsidRDefault="006B65A1" w:rsidP="006B65A1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оказание работниками  помощи инвалидам в преодолении барьеров, мешающих получению ими услуг наравне с другими лицами;</w:t>
      </w:r>
    </w:p>
    <w:p w:rsidR="006B65A1" w:rsidRPr="00EE4A84" w:rsidRDefault="006B65A1" w:rsidP="006B65A1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6B65A1" w:rsidRPr="00EE4A84" w:rsidRDefault="006B65A1" w:rsidP="006B65A1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размещение присутственных мест на нижних этажах зданий (строений) для удобства заявителей;</w:t>
      </w:r>
    </w:p>
    <w:p w:rsidR="006B65A1" w:rsidRPr="00EE4A84" w:rsidRDefault="006B65A1" w:rsidP="006B65A1">
      <w:pPr>
        <w:widowControl w:val="0"/>
        <w:autoSpaceDE w:val="0"/>
        <w:autoSpaceDN w:val="0"/>
        <w:adjustRightInd w:val="0"/>
        <w:ind w:left="644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 оборудование мест для бесплатной парковки автотранспортных средств, в том числе не менее 10 процентов мест (но не менее 1 места) – для транспортных средств инвалидов, на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территории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прилегающей к месту, предоставления муниципальной услуги.</w:t>
      </w:r>
    </w:p>
    <w:p w:rsidR="006B65A1" w:rsidRDefault="006B65A1" w:rsidP="006B65A1">
      <w:pPr>
        <w:numPr>
          <w:ilvl w:val="1"/>
          <w:numId w:val="1"/>
        </w:numPr>
        <w:tabs>
          <w:tab w:val="clear" w:pos="792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Административные процедуры по приему заявления и документов, необходимых для предоставления муниципальной услуги, а также выдаче </w:t>
      </w:r>
      <w:proofErr w:type="gramStart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документа, являющегося результатом предоставления муниципальной услуги могут</w:t>
      </w:r>
      <w:proofErr w:type="gramEnd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осуществляться   специалистами МФЦ по принципу экстерриториальности,</w:t>
      </w:r>
      <w:r w:rsidRPr="00EE4A8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в соответствии с которым</w:t>
      </w:r>
      <w:r w:rsidRPr="00EE4A8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Заявитель вправе выбрать для обращения за получением муниципальной услуги МФЦ, расположенный на территории Новосибирской области</w:t>
      </w:r>
      <w:r w:rsidRPr="00EE4A84">
        <w:rPr>
          <w:rFonts w:ascii="Times New Roman" w:hAnsi="Times New Roman" w:cs="Times New Roman"/>
          <w:sz w:val="24"/>
          <w:szCs w:val="24"/>
        </w:rPr>
        <w:t>.</w:t>
      </w: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Организация предоставления муниципальной услуги на базе МФЦ осуществляется в соответствии с соглашением о взаимодействии между Администрацией и МФЦ, заключенным в установленном порядке</w:t>
      </w:r>
      <w:r w:rsidRPr="00EE4A8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B65A1" w:rsidRPr="006E0EE4" w:rsidRDefault="006B65A1" w:rsidP="006B65A1">
      <w:pPr>
        <w:numPr>
          <w:ilvl w:val="1"/>
          <w:numId w:val="1"/>
        </w:numPr>
        <w:tabs>
          <w:tab w:val="clear" w:pos="792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numPr>
          <w:ilvl w:val="0"/>
          <w:numId w:val="1"/>
        </w:numPr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4A84">
        <w:rPr>
          <w:rFonts w:ascii="Times New Roman" w:hAnsi="Times New Roman" w:cs="Times New Roman"/>
          <w:b/>
          <w:sz w:val="24"/>
          <w:szCs w:val="24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-510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прием и регистрация заявления и документов, необходимых для предоставления муниципальной услуги;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проверка сведений, представленных заявителем;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lastRenderedPageBreak/>
        <w:t>- принятие решения о предоставлении муниципальной услуги;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- выдача результата предоставления муниципальной услуги.</w:t>
      </w:r>
    </w:p>
    <w:p w:rsidR="006B65A1" w:rsidRPr="00EE4A84" w:rsidRDefault="006B65A1" w:rsidP="006B65A1">
      <w:pPr>
        <w:tabs>
          <w:tab w:val="num" w:pos="-5103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Блок-схема последовательности административных действий при предоставлении муниципальной услуги приведена в приложении №1 к настоящему административному регламенту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-510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Прием заявления и документов, необходимых для предоставления муниципальной услуги 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лично, через законного представителя или через единый портал  муниципальных услуг (функций) http://www.gosuslugi.ru.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Прием заявления и документов, необходимых для предоставления муниципальной услуги, осуществляется специалистом администрации муниципального образования, ответственным  за прием и регистрацию документов.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Специалист,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если выявленные недостатки документов, которые возможно устранить на месте, специалист,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Если представленные документы соответствуют требованиям законодательства и настоящего административного регламента, специалист,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Заявителю выдается расписка в получении заявления и приложенных к нему документов по утвержденной форме (приложение N 2).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В случае поступления заявления и документов, необходимых для предоставления муниципальной услуги по почте или посредством интернет (через федеральную информационную систему «Единый портал муниципальных услуг (функций)») срок регистрации документов составляет 1 рабочий день с момента поступления указанных документов в Администрацию. При этом заявитель может получить информацию о регистрационном номере заявления по телефону, а в случае направления документов посредством интернет – через сервис «Личный кабинет».</w:t>
      </w:r>
    </w:p>
    <w:p w:rsidR="006B65A1" w:rsidRPr="00EE4A84" w:rsidRDefault="006B65A1" w:rsidP="006B65A1">
      <w:pPr>
        <w:tabs>
          <w:tab w:val="num" w:pos="-5103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lastRenderedPageBreak/>
        <w:t>Зарегистрированные документы передаются специалистом, ответственным за прием и регистрацию документов, специалисту, ответственному за предоставление муниципальной услуги в течение рабочего дня.</w:t>
      </w:r>
    </w:p>
    <w:p w:rsidR="006B65A1" w:rsidRPr="00EE4A84" w:rsidRDefault="006B65A1" w:rsidP="006B65A1">
      <w:pPr>
        <w:tabs>
          <w:tab w:val="num" w:pos="-5103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-510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Проверка сведений, представленных заявителем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ab/>
        <w:t>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ab/>
        <w:t xml:space="preserve">С 01.07.2012 в случае непредставления заявителем специалистом, ответственным за предоставление муниципальной услуги, самостоятельно </w:t>
      </w:r>
      <w:proofErr w:type="spellStart"/>
      <w:r w:rsidRPr="00EE4A84">
        <w:rPr>
          <w:rFonts w:ascii="Times New Roman" w:hAnsi="Times New Roman" w:cs="Times New Roman"/>
          <w:sz w:val="24"/>
          <w:szCs w:val="24"/>
        </w:rPr>
        <w:t>истребуются</w:t>
      </w:r>
      <w:proofErr w:type="spellEnd"/>
      <w:r w:rsidRPr="00EE4A84">
        <w:rPr>
          <w:rFonts w:ascii="Times New Roman" w:hAnsi="Times New Roman" w:cs="Times New Roman"/>
          <w:sz w:val="24"/>
          <w:szCs w:val="24"/>
        </w:rPr>
        <w:t xml:space="preserve"> по каналам межведомственного взаимодействия следующие документы (или сведения их заменяющие):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-выписка из Единого государственного реестра недвижимости  о наличии или отсутствии жилых помещений, принадлежащих на праве собственности по месту постоянного жительства членам семьи,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предоставляемую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по каждому дееспособному члену семьи гражданина.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В том случае, если основания для предоставления муниципальной услуги отсутствуют, заявителю по почте направляется уведомление об отказе в предоставлении муниципальной услуги. Уведомление направляется заявителю по месту жительства, месту пребывания или по адресу, указанному заявителем для получения уведомления.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-510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Принятие решения о предоставлении муниципальной услуги 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Основанием для начала административной процедуры является получение всех необходимых для оказания услуги документов.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Рассмотрение заявлений граждан о признании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малоимущими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осуществляется уполномоченным специалистом  в администрации муниципального образования (далее именуется - орган учета) по месту жительства.</w:t>
      </w:r>
    </w:p>
    <w:p w:rsidR="006B65A1" w:rsidRPr="00EE4A84" w:rsidRDefault="006B65A1" w:rsidP="006B65A1">
      <w:pPr>
        <w:tabs>
          <w:tab w:val="num" w:pos="-5103"/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E4A84">
        <w:rPr>
          <w:rFonts w:ascii="Times New Roman" w:hAnsi="Times New Roman" w:cs="Times New Roman"/>
          <w:sz w:val="24"/>
          <w:szCs w:val="24"/>
        </w:rPr>
        <w:t>Порядок определения размера дохода, приходящегося на каждого члена семьи, в целях признания граждан малоимущими, виды доходов, порядок учета отдельных видов доходов, виды доходов и имущества, не учитываемых для признания граждан малоимущими, определяются Постановлением Губернатора Новосибирской области от 26.12.2005 г. № 678 «Об утверждении порядка определения размера дохода, приходящегося на каждого члена семьи, для расчета располагаемого дохода и расчета стоимости имущества, находящегося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в собственности членов семьи, для расчета потребности в средствах на приобретение жилья в целях признания гражданина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малоимущим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на территории Новосибирской области».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-510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lastRenderedPageBreak/>
        <w:t>Выдача результата предоставления муниципальной услуги</w:t>
      </w:r>
    </w:p>
    <w:p w:rsidR="006B65A1" w:rsidRPr="00EE4A84" w:rsidRDefault="006B65A1" w:rsidP="006B65A1">
      <w:pPr>
        <w:tabs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В случае отрицательного решения заявителю направляется уведомление.</w:t>
      </w:r>
    </w:p>
    <w:p w:rsidR="006B65A1" w:rsidRPr="00EE4A84" w:rsidRDefault="006B65A1" w:rsidP="006B65A1">
      <w:pPr>
        <w:tabs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В случае положительного решения осуществляется подготовка и согласование Постановления о признании гражданина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малоимущим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и постановке его на учет в качестве нуждающегося в жилом помещении.</w:t>
      </w:r>
    </w:p>
    <w:p w:rsidR="006B65A1" w:rsidRPr="00EE4A84" w:rsidRDefault="006B65A1" w:rsidP="006B65A1">
      <w:pPr>
        <w:tabs>
          <w:tab w:val="left" w:pos="54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В книгу учета граждан, нуждающихся в жилых помещениях, вносится запись о заявителе.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Данное действие осуществляется ответственным за исполнение данной административной процедуры сотрудником. Документы, являющиеся результатом предоставления муниципальной услуги, в течение 3 рабочих дней со дня их подготовки должны быть высланы заявителю по месту жительства, месту пребывания или по адресу, указанному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E4A84">
        <w:rPr>
          <w:rFonts w:ascii="Times New Roman" w:hAnsi="Times New Roman" w:cs="Times New Roman"/>
          <w:sz w:val="24"/>
          <w:szCs w:val="24"/>
        </w:rPr>
        <w:t>в заявлении, либо переданы в руки, если заявитель в соответствии со сроком подготовки документов лично обращается за результатами предоставления муниципальной услуги.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numPr>
          <w:ilvl w:val="0"/>
          <w:numId w:val="1"/>
        </w:numPr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4A84">
        <w:rPr>
          <w:rFonts w:ascii="Times New Roman" w:hAnsi="Times New Roman" w:cs="Times New Roman"/>
          <w:b/>
          <w:sz w:val="24"/>
          <w:szCs w:val="24"/>
        </w:rPr>
        <w:t xml:space="preserve">Формы </w:t>
      </w:r>
      <w:proofErr w:type="gramStart"/>
      <w:r w:rsidRPr="00EE4A84">
        <w:rPr>
          <w:rFonts w:ascii="Times New Roman" w:hAnsi="Times New Roman" w:cs="Times New Roman"/>
          <w:b/>
          <w:sz w:val="24"/>
          <w:szCs w:val="24"/>
        </w:rPr>
        <w:t>контроля за</w:t>
      </w:r>
      <w:proofErr w:type="gramEnd"/>
      <w:r w:rsidRPr="00EE4A84">
        <w:rPr>
          <w:rFonts w:ascii="Times New Roman" w:hAnsi="Times New Roman" w:cs="Times New Roman"/>
          <w:b/>
          <w:sz w:val="24"/>
          <w:szCs w:val="24"/>
        </w:rPr>
        <w:t xml:space="preserve"> исполнением регламента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Текущий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муниципального образования.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постановления  Главы муниципального образования.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72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Ответственность за предоставление муниципальной услуги возлагается на Главу муниципального образования, </w:t>
      </w:r>
      <w:proofErr w:type="gramStart"/>
      <w:r w:rsidRPr="00EE4A84">
        <w:rPr>
          <w:rFonts w:ascii="Times New Roman" w:hAnsi="Times New Roman" w:cs="Times New Roman"/>
          <w:sz w:val="24"/>
          <w:szCs w:val="24"/>
        </w:rPr>
        <w:t>который</w:t>
      </w:r>
      <w:proofErr w:type="gramEnd"/>
      <w:r w:rsidRPr="00EE4A84">
        <w:rPr>
          <w:rFonts w:ascii="Times New Roman" w:hAnsi="Times New Roman" w:cs="Times New Roman"/>
          <w:sz w:val="24"/>
          <w:szCs w:val="24"/>
        </w:rPr>
        <w:t xml:space="preserve"> непосредственно принимает решение по вопросам предоставления муниципальной услуги.</w:t>
      </w:r>
    </w:p>
    <w:p w:rsidR="006B65A1" w:rsidRPr="00EE4A84" w:rsidRDefault="006B65A1" w:rsidP="006B65A1">
      <w:pPr>
        <w:numPr>
          <w:ilvl w:val="1"/>
          <w:numId w:val="1"/>
        </w:numPr>
        <w:tabs>
          <w:tab w:val="clear" w:pos="792"/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A84">
        <w:rPr>
          <w:rFonts w:ascii="Times New Roman" w:hAnsi="Times New Roman" w:cs="Times New Roman"/>
          <w:sz w:val="24"/>
          <w:szCs w:val="24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работников".</w:t>
      </w:r>
      <w:proofErr w:type="gramEnd"/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5.1. Заявитель может обратиться с жалобой   в следующих случаях: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2) нарушение срока предоставления муниципальной услуги. </w:t>
      </w:r>
      <w:proofErr w:type="gramStart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муниципальных услуг";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административным регламентом для предоставления   муниципальной услуги;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4) отказ в приеме документов, предоставление которых предусмотрено административным регламентом для предоставления муниципальной услуги, у заявителя;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5)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муниципальных услуг";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6) затребование с заявителя при предоставлении муниципальной услуги платы, не предусмотренной административным регламентом;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7)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срока таких исправлений. </w:t>
      </w:r>
      <w:proofErr w:type="gramStart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муниципальных услуг"</w:t>
      </w:r>
      <w:proofErr w:type="gramStart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;</w:t>
      </w:r>
      <w:proofErr w:type="gramEnd"/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8) нарушение срока или порядка выдачи документов по результатам предоставления муниципальной услуги;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9)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</w:t>
      </w: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муниципальных услуг".</w:t>
      </w: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 w:cs="Times New Roman"/>
          <w:sz w:val="24"/>
          <w:szCs w:val="24"/>
        </w:rPr>
        <w:t xml:space="preserve">10) требование у заявителя при предоставлении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</w:t>
      </w:r>
      <w:hyperlink r:id="rId14" w:anchor="/document/12177515/entry/0" w:history="1">
        <w:r w:rsidRPr="00EE4A8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EE4A8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EE4A84">
        <w:rPr>
          <w:rFonts w:ascii="Times New Roman" w:hAnsi="Times New Roman" w:cs="Times New Roman"/>
          <w:sz w:val="24"/>
          <w:szCs w:val="24"/>
        </w:rPr>
        <w:t>а</w:t>
      </w: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r w:rsidRPr="00EE4A84">
        <w:rPr>
          <w:rFonts w:ascii="Times New Roman" w:hAnsi="Times New Roman" w:cs="Times New Roman"/>
          <w:sz w:val="24"/>
          <w:szCs w:val="24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муниципальной услуги в полном объеме в порядке, определенном частью 1.3 статьи 16 </w:t>
      </w:r>
      <w:hyperlink r:id="rId15" w:anchor="/document/12177515/entry/0" w:history="1">
        <w:r w:rsidRPr="00EE4A8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EE4A8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EE4A84">
        <w:rPr>
          <w:rFonts w:ascii="Times New Roman" w:hAnsi="Times New Roman" w:cs="Times New Roman"/>
          <w:sz w:val="24"/>
          <w:szCs w:val="24"/>
        </w:rPr>
        <w:t>а</w:t>
      </w:r>
      <w:r w:rsidRPr="00EE4A84">
        <w:rPr>
          <w:rFonts w:ascii="Times New Roman" w:hAnsi="Times New Roman" w:cs="Times New Roman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r w:rsidRPr="00EE4A84">
        <w:rPr>
          <w:rFonts w:ascii="Times New Roman" w:hAnsi="Times New Roman" w:cs="Times New Roman"/>
          <w:sz w:val="24"/>
          <w:szCs w:val="24"/>
        </w:rPr>
        <w:t>.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EE4A84">
        <w:t xml:space="preserve">5.2. </w:t>
      </w:r>
      <w:proofErr w:type="gramStart"/>
      <w:r w:rsidRPr="00EE4A84"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Pr="00EE4A84">
        <w:rPr>
          <w:rStyle w:val="apple-converted-space"/>
        </w:rPr>
        <w:t> </w:t>
      </w:r>
      <w:hyperlink r:id="rId16" w:anchor="/document/12177515/entry/16011" w:history="1">
        <w:r w:rsidRPr="00EE4A84">
          <w:rPr>
            <w:rStyle w:val="a7"/>
          </w:rPr>
          <w:t>частью 1.1 статьи 16</w:t>
        </w:r>
      </w:hyperlink>
      <w:r w:rsidRPr="00EE4A84">
        <w:rPr>
          <w:rStyle w:val="apple-converted-space"/>
        </w:rPr>
        <w:t> </w:t>
      </w:r>
      <w:r w:rsidRPr="00EE4A84"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Pr="00EE4A84"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EE4A84">
        <w:t xml:space="preserve">5.2.1.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EE4A84">
        <w:t>Жалоба на решения и действия (бездействие) организаций, предусмотренных</w:t>
      </w:r>
      <w:r w:rsidRPr="00EE4A84">
        <w:rPr>
          <w:rStyle w:val="apple-converted-space"/>
        </w:rPr>
        <w:t> </w:t>
      </w:r>
      <w:hyperlink r:id="rId17" w:anchor="/document/12177515/entry/16011" w:history="1">
        <w:r w:rsidRPr="00EE4A84">
          <w:rPr>
            <w:rStyle w:val="a7"/>
          </w:rPr>
          <w:t>частью 1.1 статьи 16</w:t>
        </w:r>
      </w:hyperlink>
      <w:r w:rsidRPr="00EE4A84">
        <w:rPr>
          <w:rStyle w:val="apple-converted-space"/>
        </w:rPr>
        <w:t> </w:t>
      </w:r>
      <w:r w:rsidRPr="00EE4A84"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Pr="00EE4A84">
        <w:t xml:space="preserve"> также может быть </w:t>
      </w:r>
      <w:proofErr w:type="gramStart"/>
      <w:r w:rsidRPr="00EE4A84">
        <w:t>принята</w:t>
      </w:r>
      <w:proofErr w:type="gramEnd"/>
      <w:r w:rsidRPr="00EE4A84">
        <w:t xml:space="preserve"> при личном приеме заявителя.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EE4A84">
        <w:t>5.3. Жалоба должна содержать: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proofErr w:type="gramStart"/>
      <w:r w:rsidRPr="00EE4A84">
        <w:lastRenderedPageBreak/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EE4A84">
        <w:rPr>
          <w:rStyle w:val="apple-converted-space"/>
        </w:rPr>
        <w:t> </w:t>
      </w:r>
      <w:hyperlink r:id="rId18" w:anchor="/document/12177515/entry/16011" w:history="1">
        <w:r w:rsidRPr="00EE4A84">
          <w:rPr>
            <w:rStyle w:val="a7"/>
          </w:rPr>
          <w:t>частью 1.1 статьи 16</w:t>
        </w:r>
      </w:hyperlink>
      <w:r w:rsidRPr="00EE4A84"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proofErr w:type="gramStart"/>
      <w:r w:rsidRPr="00EE4A84"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EE4A84"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EE4A84">
        <w:rPr>
          <w:rStyle w:val="apple-converted-space"/>
        </w:rPr>
        <w:t> </w:t>
      </w:r>
      <w:hyperlink r:id="rId19" w:anchor="/document/12177515/entry/16011" w:history="1">
        <w:r w:rsidRPr="00EE4A84">
          <w:rPr>
            <w:rStyle w:val="a7"/>
          </w:rPr>
          <w:t>частью 1.1 статьи 16</w:t>
        </w:r>
      </w:hyperlink>
      <w:r w:rsidRPr="00EE4A84">
        <w:rPr>
          <w:rStyle w:val="apple-converted-space"/>
        </w:rPr>
        <w:t> </w:t>
      </w:r>
      <w:r w:rsidRPr="00EE4A84"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proofErr w:type="gramStart"/>
      <w:r w:rsidRPr="00EE4A84"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EE4A84">
        <w:rPr>
          <w:rStyle w:val="apple-converted-space"/>
        </w:rPr>
        <w:t> </w:t>
      </w:r>
      <w:hyperlink r:id="rId20" w:anchor="/document/12177515/entry/16011" w:history="1">
        <w:r w:rsidRPr="00EE4A84">
          <w:rPr>
            <w:rStyle w:val="a7"/>
          </w:rPr>
          <w:t>частью 1.1 статьи 16</w:t>
        </w:r>
      </w:hyperlink>
      <w:r w:rsidRPr="00EE4A84">
        <w:rPr>
          <w:rStyle w:val="apple-converted-space"/>
        </w:rPr>
        <w:t> </w:t>
      </w:r>
      <w:r w:rsidRPr="00EE4A84"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EE4A84"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EE4A84">
        <w:t xml:space="preserve">5.4. </w:t>
      </w:r>
      <w:proofErr w:type="gramStart"/>
      <w:r w:rsidRPr="00EE4A84"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EE4A84">
        <w:rPr>
          <w:rStyle w:val="apple-converted-space"/>
        </w:rPr>
        <w:t> </w:t>
      </w:r>
      <w:hyperlink r:id="rId21" w:anchor="/document/12177515/entry/16011" w:history="1">
        <w:r w:rsidRPr="00EE4A84">
          <w:rPr>
            <w:rStyle w:val="a7"/>
          </w:rPr>
          <w:t>частью 1.1 статьи 16</w:t>
        </w:r>
      </w:hyperlink>
      <w:r w:rsidRPr="00EE4A84"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EE4A84"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EE4A84">
        <w:t xml:space="preserve">5.5. </w:t>
      </w:r>
      <w:r w:rsidRPr="00EE4A84">
        <w:rPr>
          <w:shd w:val="clear" w:color="auto" w:fill="FFFFFF"/>
        </w:rPr>
        <w:t>По результатам рассмотрения жалобы принимается одно из следующих решений</w:t>
      </w:r>
      <w:r w:rsidRPr="00EE4A84">
        <w:t>: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proofErr w:type="gramStart"/>
      <w:r w:rsidRPr="00EE4A84"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регламентом;</w:t>
      </w:r>
      <w:proofErr w:type="gramEnd"/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EE4A84">
        <w:t>2) в удовлетворении жалобы отказывается.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EE4A84">
        <w:t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B65A1" w:rsidRPr="00EE4A84" w:rsidRDefault="006B65A1" w:rsidP="006B65A1">
      <w:pPr>
        <w:pStyle w:val="a9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E4A84">
        <w:rPr>
          <w:rFonts w:ascii="Times New Roman" w:hAnsi="Times New Roman"/>
          <w:sz w:val="24"/>
          <w:szCs w:val="24"/>
          <w:shd w:val="clear" w:color="auto" w:fill="FFFFFF"/>
        </w:rPr>
        <w:t xml:space="preserve">5.6.1.)  В случае признания жалобы подлежащей удовлетворению в ответе заявителю, указанном в пункте 5.6. настоящего регламента,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 </w:t>
      </w:r>
      <w:hyperlink r:id="rId22" w:anchor="/document/12177515/entry/0" w:history="1">
        <w:r w:rsidRPr="00EE4A84">
          <w:rPr>
            <w:rStyle w:val="a7"/>
            <w:rFonts w:ascii="Times New Roman" w:hAnsi="Times New Roman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EE4A84">
          <w:rPr>
            <w:rStyle w:val="a7"/>
            <w:rFonts w:ascii="Times New Roman" w:hAnsi="Times New Roman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EE4A84">
        <w:rPr>
          <w:rFonts w:ascii="Times New Roman" w:hAnsi="Times New Roman"/>
          <w:sz w:val="24"/>
          <w:szCs w:val="24"/>
        </w:rPr>
        <w:t>а</w:t>
      </w:r>
      <w:r w:rsidRPr="00EE4A84">
        <w:rPr>
          <w:rFonts w:ascii="Times New Roman" w:hAnsi="Times New Roman"/>
          <w:sz w:val="24"/>
          <w:szCs w:val="24"/>
          <w:shd w:val="clear" w:color="auto" w:fill="FFFFFF"/>
        </w:rPr>
        <w:t xml:space="preserve"> от 27 июля 2010 года N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</w:t>
      </w:r>
      <w:proofErr w:type="gramStart"/>
      <w:r w:rsidRPr="00EE4A84">
        <w:rPr>
          <w:rFonts w:ascii="Times New Roman" w:hAnsi="Times New Roman"/>
          <w:sz w:val="24"/>
          <w:szCs w:val="24"/>
          <w:shd w:val="clear" w:color="auto" w:fill="FFFFFF"/>
        </w:rPr>
        <w:t>неудобства</w:t>
      </w:r>
      <w:proofErr w:type="gramEnd"/>
      <w:r w:rsidRPr="00EE4A84">
        <w:rPr>
          <w:rFonts w:ascii="Times New Roman" w:hAnsi="Times New Roman"/>
          <w:sz w:val="24"/>
          <w:szCs w:val="24"/>
          <w:shd w:val="clear" w:color="auto" w:fill="FFFFFF"/>
        </w:rPr>
        <w:t xml:space="preserve"> и указывается информация о дальнейших действиях, которые необходимо совершить заявителю в целях получения  муниципальной услуги.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  <w:r w:rsidRPr="00EE4A84">
        <w:rPr>
          <w:shd w:val="clear" w:color="auto" w:fill="FFFFFF"/>
        </w:rPr>
        <w:lastRenderedPageBreak/>
        <w:t xml:space="preserve">5.6.2.) В случае признания </w:t>
      </w:r>
      <w:proofErr w:type="gramStart"/>
      <w:r w:rsidRPr="00EE4A84">
        <w:rPr>
          <w:shd w:val="clear" w:color="auto" w:fill="FFFFFF"/>
        </w:rPr>
        <w:t>жалобы</w:t>
      </w:r>
      <w:proofErr w:type="gramEnd"/>
      <w:r w:rsidRPr="00EE4A84">
        <w:rPr>
          <w:shd w:val="clear" w:color="auto" w:fill="FFFFFF"/>
        </w:rPr>
        <w:t xml:space="preserve"> не подлежащей удовлетворению в ответе заявителю, указанном в пункте 5.6.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hd w:val="clear" w:color="auto" w:fill="FFFFFF"/>
        </w:rPr>
      </w:pPr>
      <w:r w:rsidRPr="00EE4A84">
        <w:t xml:space="preserve">5.7. </w:t>
      </w:r>
      <w:r w:rsidRPr="00EE4A84">
        <w:rPr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EE4A84">
        <w:rPr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EE4A84">
        <w:rPr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hd w:val="clear" w:color="auto" w:fill="FFFFFF"/>
        </w:rPr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jc w:val="both"/>
      </w:pPr>
    </w:p>
    <w:p w:rsidR="006B65A1" w:rsidRPr="00EE4A84" w:rsidRDefault="006B65A1" w:rsidP="006B65A1">
      <w:pPr>
        <w:pStyle w:val="s1"/>
        <w:shd w:val="clear" w:color="auto" w:fill="FFFFFF"/>
        <w:spacing w:before="0" w:beforeAutospacing="0" w:after="0" w:afterAutospacing="0"/>
        <w:ind w:firstLine="567"/>
        <w:jc w:val="both"/>
      </w:pPr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AA585B">
        <w:rPr>
          <w:rFonts w:ascii="Times New Roman" w:hAnsi="Times New Roman" w:cs="Times New Roman"/>
          <w:sz w:val="20"/>
          <w:szCs w:val="20"/>
        </w:rPr>
        <w:t>ПРИЛОЖЕНИЕ № 1</w:t>
      </w:r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AA585B"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AA585B"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AA585B">
        <w:rPr>
          <w:rFonts w:ascii="Times New Roman" w:hAnsi="Times New Roman" w:cs="Times New Roman"/>
          <w:sz w:val="20"/>
          <w:szCs w:val="20"/>
        </w:rPr>
        <w:t xml:space="preserve">по признанию граждан </w:t>
      </w:r>
      <w:proofErr w:type="gramStart"/>
      <w:r w:rsidRPr="00AA585B">
        <w:rPr>
          <w:rFonts w:ascii="Times New Roman" w:hAnsi="Times New Roman" w:cs="Times New Roman"/>
          <w:sz w:val="20"/>
          <w:szCs w:val="20"/>
        </w:rPr>
        <w:t>малоимущими</w:t>
      </w:r>
      <w:proofErr w:type="gramEnd"/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AA585B">
        <w:rPr>
          <w:rFonts w:ascii="Times New Roman" w:hAnsi="Times New Roman" w:cs="Times New Roman"/>
          <w:sz w:val="20"/>
          <w:szCs w:val="20"/>
        </w:rPr>
        <w:t>в целях постановки на учет в качестве</w:t>
      </w:r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AA585B">
        <w:rPr>
          <w:rFonts w:ascii="Times New Roman" w:hAnsi="Times New Roman" w:cs="Times New Roman"/>
          <w:sz w:val="20"/>
          <w:szCs w:val="20"/>
        </w:rPr>
        <w:t>нуждающихся в жилых помещениях</w:t>
      </w:r>
      <w:proofErr w:type="gramEnd"/>
    </w:p>
    <w:p w:rsidR="006B65A1" w:rsidRPr="00EE4A84" w:rsidRDefault="006B65A1" w:rsidP="006B65A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B65A1" w:rsidRPr="00AA585B" w:rsidRDefault="006B65A1" w:rsidP="006B65A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БЛОК-СХЕМА</w:t>
      </w:r>
    </w:p>
    <w:p w:rsidR="006B65A1" w:rsidRPr="00AA585B" w:rsidRDefault="006B65A1" w:rsidP="006B65A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79"/>
        <w:gridCol w:w="3379"/>
        <w:gridCol w:w="3379"/>
      </w:tblGrid>
      <w:tr w:rsidR="006B65A1" w:rsidRPr="00AA585B" w:rsidTr="00AA7701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A585B">
              <w:rPr>
                <w:rFonts w:ascii="Times New Roman" w:hAnsi="Times New Roman" w:cs="Times New Roman"/>
                <w:sz w:val="24"/>
                <w:szCs w:val="24"/>
              </w:rPr>
              <w:t>Прием и регистрация заявления и документов, необходимых для предоставления муниципальной услуги</w:t>
            </w:r>
          </w:p>
        </w:tc>
      </w:tr>
      <w:tr w:rsidR="006B65A1" w:rsidRPr="00AA585B" w:rsidTr="00AA7701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margin-left:82.65pt;margin-top:-.4pt;width:.75pt;height:16.5pt;z-index:251658240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65A1" w:rsidRPr="00AA585B" w:rsidTr="00AA7701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A585B">
              <w:rPr>
                <w:rFonts w:ascii="Times New Roman" w:hAnsi="Times New Roman" w:cs="Times New Roman"/>
                <w:sz w:val="24"/>
                <w:szCs w:val="24"/>
              </w:rPr>
              <w:t>Проверка сведений, представленных заявителем</w:t>
            </w:r>
          </w:p>
        </w:tc>
      </w:tr>
      <w:tr w:rsidR="006B65A1" w:rsidRPr="00AA585B" w:rsidTr="00AA7701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>
                <v:shape id="_x0000_s1027" type="#_x0000_t32" style="position:absolute;margin-left:81.9pt;margin-top:.15pt;width:.75pt;height:16.5pt;z-index:251658240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65A1" w:rsidRPr="00AA585B" w:rsidTr="00AA7701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A585B">
              <w:rPr>
                <w:rFonts w:ascii="Times New Roman" w:hAnsi="Times New Roman" w:cs="Times New Roman"/>
                <w:sz w:val="24"/>
                <w:szCs w:val="24"/>
              </w:rPr>
              <w:t>Принятие решения о предоставлении муниципальной услуги</w:t>
            </w:r>
          </w:p>
        </w:tc>
      </w:tr>
      <w:tr w:rsidR="006B65A1" w:rsidRPr="00AA585B" w:rsidTr="00AA7701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>
                <v:shape id="_x0000_s1028" type="#_x0000_t32" style="position:absolute;margin-left:124.1pt;margin-top:-.8pt;width:.75pt;height:16.5pt;z-index:251658240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>
                <v:shape id="_x0000_s1029" type="#_x0000_t32" style="position:absolute;margin-left:70.45pt;margin-top:-.8pt;width:.75pt;height:16.5pt;z-index:251658240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6B65A1" w:rsidRPr="00AA585B" w:rsidTr="00AA7701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A585B">
              <w:rPr>
                <w:rFonts w:ascii="Times New Roman" w:hAnsi="Times New Roman" w:cs="Times New Roman"/>
                <w:sz w:val="24"/>
                <w:szCs w:val="24"/>
              </w:rPr>
              <w:t xml:space="preserve">справка о признании </w:t>
            </w:r>
            <w:proofErr w:type="gramStart"/>
            <w:r w:rsidRPr="00AA585B">
              <w:rPr>
                <w:rFonts w:ascii="Times New Roman" w:hAnsi="Times New Roman" w:cs="Times New Roman"/>
                <w:sz w:val="24"/>
                <w:szCs w:val="24"/>
              </w:rPr>
              <w:t>малоимущим</w:t>
            </w:r>
            <w:proofErr w:type="gramEnd"/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5A1" w:rsidRPr="00AA585B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A585B">
              <w:rPr>
                <w:rFonts w:ascii="Times New Roman" w:hAnsi="Times New Roman" w:cs="Times New Roman"/>
                <w:sz w:val="24"/>
                <w:szCs w:val="24"/>
              </w:rPr>
              <w:t>отказ в предоставлении муниципальной услуги</w:t>
            </w:r>
          </w:p>
        </w:tc>
      </w:tr>
    </w:tbl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EE4A8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EE4A84">
        <w:br w:type="page"/>
      </w:r>
      <w:r w:rsidRPr="00AA585B">
        <w:rPr>
          <w:rFonts w:ascii="Times New Roman" w:hAnsi="Times New Roman" w:cs="Times New Roman"/>
          <w:sz w:val="20"/>
          <w:szCs w:val="20"/>
        </w:rPr>
        <w:lastRenderedPageBreak/>
        <w:t>ПРИЛОЖЕНИЕ № 2</w:t>
      </w:r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AA585B"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AA585B"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AA585B">
        <w:rPr>
          <w:rFonts w:ascii="Times New Roman" w:hAnsi="Times New Roman" w:cs="Times New Roman"/>
          <w:sz w:val="20"/>
          <w:szCs w:val="20"/>
        </w:rPr>
        <w:t xml:space="preserve">по признанию граждан </w:t>
      </w:r>
      <w:proofErr w:type="gramStart"/>
      <w:r w:rsidRPr="00AA585B">
        <w:rPr>
          <w:rFonts w:ascii="Times New Roman" w:hAnsi="Times New Roman" w:cs="Times New Roman"/>
          <w:sz w:val="20"/>
          <w:szCs w:val="20"/>
        </w:rPr>
        <w:t>малоимущими</w:t>
      </w:r>
      <w:proofErr w:type="gramEnd"/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AA585B">
        <w:rPr>
          <w:rFonts w:ascii="Times New Roman" w:hAnsi="Times New Roman" w:cs="Times New Roman"/>
          <w:sz w:val="20"/>
          <w:szCs w:val="20"/>
        </w:rPr>
        <w:t>в целях постановки на учет в качестве</w:t>
      </w:r>
    </w:p>
    <w:p w:rsidR="006B65A1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AA585B">
        <w:rPr>
          <w:rFonts w:ascii="Times New Roman" w:hAnsi="Times New Roman" w:cs="Times New Roman"/>
          <w:sz w:val="20"/>
          <w:szCs w:val="20"/>
        </w:rPr>
        <w:t>нуждающихся в жилых помещениях</w:t>
      </w:r>
      <w:proofErr w:type="gramEnd"/>
    </w:p>
    <w:p w:rsidR="006B65A1" w:rsidRPr="00AA585B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</w:p>
    <w:p w:rsidR="006B65A1" w:rsidRDefault="006B65A1" w:rsidP="006B65A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РАСПИСКА</w:t>
      </w:r>
    </w:p>
    <w:p w:rsidR="006B65A1" w:rsidRPr="006E0EE4" w:rsidRDefault="006B65A1" w:rsidP="006B65A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6B65A1" w:rsidRPr="006E0EE4" w:rsidRDefault="006B65A1" w:rsidP="006B65A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 xml:space="preserve">в получении заявления о признании </w:t>
      </w:r>
      <w:proofErr w:type="gramStart"/>
      <w:r w:rsidRPr="006E0EE4">
        <w:rPr>
          <w:rFonts w:ascii="Times New Roman" w:hAnsi="Times New Roman" w:cs="Times New Roman"/>
          <w:sz w:val="24"/>
          <w:szCs w:val="24"/>
        </w:rPr>
        <w:t>малоимущими</w:t>
      </w:r>
      <w:proofErr w:type="gramEnd"/>
    </w:p>
    <w:p w:rsidR="006B65A1" w:rsidRPr="006E0EE4" w:rsidRDefault="006B65A1" w:rsidP="006B65A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и приложенных к нему документов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Я,________________________________________________________________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__________________________________________________________________,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(фамилия, имя, отчество, должность лица, принявшего заявление)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получит от ________________________________________________________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(фамилия, имя, отчество, паспортные данные заявителя)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следующие документы: 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(точное наименование документов и их реквизиты)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 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Номер регистрации в Книге регистрации заявлений - 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__________________________________   _____________________________</w:t>
      </w: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 xml:space="preserve">  (время и дата получения заявления)                   (подпись должностного лица)</w:t>
      </w: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AA585B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AA585B">
        <w:rPr>
          <w:rFonts w:ascii="Times New Roman" w:hAnsi="Times New Roman" w:cs="Times New Roman"/>
          <w:sz w:val="24"/>
          <w:szCs w:val="24"/>
        </w:rPr>
        <w:t>М.П.</w:t>
      </w:r>
    </w:p>
    <w:p w:rsidR="006B65A1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6E0EE4" w:rsidRDefault="006B65A1" w:rsidP="006B65A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65A1" w:rsidRPr="006E0EE4" w:rsidRDefault="006B65A1" w:rsidP="006B65A1">
      <w:pPr>
        <w:pStyle w:val="a6"/>
        <w:jc w:val="right"/>
        <w:rPr>
          <w:rFonts w:ascii="Times New Roman" w:hAnsi="Times New Roman" w:cs="Times New Roman"/>
          <w:kern w:val="36"/>
          <w:sz w:val="20"/>
          <w:szCs w:val="20"/>
        </w:rPr>
      </w:pPr>
      <w:r w:rsidRPr="006E0EE4">
        <w:rPr>
          <w:rFonts w:ascii="Times New Roman" w:hAnsi="Times New Roman" w:cs="Times New Roman"/>
          <w:sz w:val="20"/>
          <w:szCs w:val="20"/>
        </w:rPr>
        <w:t xml:space="preserve">ПРИЛОЖЕНИЕ «Об утверждении административного регламента предоставления муниципальной услуги </w:t>
      </w:r>
      <w:r w:rsidRPr="006E0EE4">
        <w:rPr>
          <w:rFonts w:ascii="Times New Roman" w:hAnsi="Times New Roman" w:cs="Times New Roman"/>
          <w:kern w:val="36"/>
          <w:sz w:val="20"/>
          <w:szCs w:val="20"/>
        </w:rPr>
        <w:t xml:space="preserve">по признанию граждан </w:t>
      </w:r>
      <w:proofErr w:type="gramStart"/>
      <w:r w:rsidRPr="006E0EE4">
        <w:rPr>
          <w:rFonts w:ascii="Times New Roman" w:hAnsi="Times New Roman" w:cs="Times New Roman"/>
          <w:kern w:val="36"/>
          <w:sz w:val="20"/>
          <w:szCs w:val="20"/>
        </w:rPr>
        <w:t>малоимущими</w:t>
      </w:r>
      <w:proofErr w:type="gramEnd"/>
      <w:r w:rsidRPr="006E0EE4">
        <w:rPr>
          <w:rFonts w:ascii="Times New Roman" w:hAnsi="Times New Roman" w:cs="Times New Roman"/>
          <w:kern w:val="36"/>
          <w:sz w:val="20"/>
          <w:szCs w:val="20"/>
        </w:rPr>
        <w:t xml:space="preserve"> в целях постановки на учет в качестве нуждающихся в жилых помещениях»</w:t>
      </w:r>
    </w:p>
    <w:p w:rsidR="006B65A1" w:rsidRPr="006E0EE4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6E0EE4">
        <w:rPr>
          <w:rFonts w:ascii="Times New Roman" w:hAnsi="Times New Roman" w:cs="Times New Roman"/>
          <w:sz w:val="20"/>
          <w:szCs w:val="20"/>
        </w:rPr>
        <w:t xml:space="preserve">(Наименование исполнительно-распорядительного органа местного самоуправления, осуществляющего учет граждан в качестве нуждающихся в жилых помещениях, </w:t>
      </w:r>
      <w:hyperlink r:id="rId23" w:history="1">
        <w:r w:rsidRPr="006E0EE4">
          <w:rPr>
            <w:rStyle w:val="a7"/>
            <w:rFonts w:ascii="Times New Roman" w:hAnsi="Times New Roman" w:cs="Times New Roman"/>
            <w:color w:val="auto"/>
            <w:sz w:val="20"/>
            <w:szCs w:val="20"/>
          </w:rPr>
          <w:t>предоставляемых по договорам социального найма)</w:t>
        </w:r>
      </w:hyperlink>
    </w:p>
    <w:p w:rsidR="006B65A1" w:rsidRPr="006E0EE4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hyperlink r:id="rId24" w:history="1">
        <w:r w:rsidRPr="006E0EE4">
          <w:rPr>
            <w:rStyle w:val="a7"/>
            <w:rFonts w:ascii="Times New Roman" w:hAnsi="Times New Roman" w:cs="Times New Roman"/>
            <w:color w:val="auto"/>
            <w:sz w:val="20"/>
            <w:szCs w:val="20"/>
          </w:rPr>
          <w:t>от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  <w:hyperlink r:id="rId25" w:history="1">
        <w:r w:rsidRPr="006E0EE4">
          <w:rPr>
            <w:rStyle w:val="a7"/>
            <w:rFonts w:ascii="Times New Roman" w:hAnsi="Times New Roman" w:cs="Times New Roman"/>
            <w:color w:val="auto"/>
            <w:sz w:val="20"/>
            <w:szCs w:val="20"/>
          </w:rPr>
          <w:t>(ФИО)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  <w:hyperlink r:id="rId26" w:history="1">
        <w:proofErr w:type="gramStart"/>
        <w:r w:rsidRPr="006E0EE4">
          <w:rPr>
            <w:rStyle w:val="a7"/>
            <w:rFonts w:ascii="Times New Roman" w:hAnsi="Times New Roman" w:cs="Times New Roman"/>
            <w:color w:val="auto"/>
            <w:sz w:val="20"/>
            <w:szCs w:val="20"/>
          </w:rPr>
          <w:t>проживающего</w:t>
        </w:r>
        <w:proofErr w:type="gramEnd"/>
        <w:r w:rsidRPr="006E0EE4">
          <w:rPr>
            <w:rStyle w:val="a7"/>
            <w:rFonts w:ascii="Times New Roman" w:hAnsi="Times New Roman" w:cs="Times New Roman"/>
            <w:color w:val="auto"/>
            <w:sz w:val="20"/>
            <w:szCs w:val="20"/>
          </w:rPr>
          <w:t xml:space="preserve"> по адресу:</w:t>
        </w:r>
      </w:hyperlink>
    </w:p>
    <w:p w:rsidR="006B65A1" w:rsidRPr="006E0EE4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hyperlink r:id="rId27" w:history="1">
        <w:r w:rsidRPr="006E0EE4">
          <w:rPr>
            <w:rStyle w:val="a7"/>
            <w:rFonts w:ascii="Times New Roman" w:hAnsi="Times New Roman" w:cs="Times New Roman"/>
            <w:color w:val="auto"/>
            <w:sz w:val="20"/>
            <w:szCs w:val="20"/>
          </w:rPr>
          <w:t>(адрес места жительства)</w:t>
        </w:r>
      </w:hyperlink>
    </w:p>
    <w:p w:rsidR="006B65A1" w:rsidRDefault="006B65A1" w:rsidP="006B65A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6B65A1" w:rsidRPr="00AA585B" w:rsidRDefault="006B65A1" w:rsidP="006B65A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hyperlink r:id="rId28" w:history="1">
        <w:r w:rsidRPr="00AA585B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ЗАЯВЛЕНИЕ</w:t>
        </w:r>
      </w:hyperlink>
    </w:p>
    <w:p w:rsidR="006B65A1" w:rsidRPr="00AA585B" w:rsidRDefault="006B65A1" w:rsidP="006B65A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hyperlink r:id="rId29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о принятии на учет граждан, нуждающихся в жилых помещениях</w:t>
        </w:r>
      </w:hyperlink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Прошу принять меня и мою семью, состоящую из</w:t>
      </w:r>
      <w:r w:rsidRPr="006E0EE4">
        <w:rPr>
          <w:rFonts w:ascii="Times New Roman" w:hAnsi="Times New Roman" w:cs="Times New Roman"/>
          <w:sz w:val="24"/>
          <w:szCs w:val="24"/>
        </w:rPr>
        <w:tab/>
        <w:t>человек</w:t>
      </w:r>
      <w:hyperlink r:id="rId30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(включая заявителя)</w:t>
        </w:r>
        <w:r w:rsidRPr="006E0EE4">
          <w:rPr>
            <w:rStyle w:val="a7"/>
            <w:rFonts w:ascii="Times New Roman" w:hAnsi="Times New Roman" w:cs="Times New Roman"/>
            <w:sz w:val="24"/>
            <w:szCs w:val="24"/>
          </w:rPr>
          <w:t>,</w:t>
        </w:r>
      </w:hyperlink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proofErr w:type="gramStart"/>
      <w:r w:rsidRPr="006E0EE4">
        <w:rPr>
          <w:rFonts w:ascii="Times New Roman" w:hAnsi="Times New Roman" w:cs="Times New Roman"/>
          <w:sz w:val="24"/>
          <w:szCs w:val="24"/>
        </w:rPr>
        <w:t xml:space="preserve">на учет в качестве нуждающихся в жилых помещениях, предоставляемых по договору </w:t>
      </w:r>
      <w:hyperlink r:id="rId31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социального найма.</w:t>
        </w:r>
      </w:hyperlink>
      <w:proofErr w:type="gramEnd"/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32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О себе сообщаю следующее:</w:t>
        </w:r>
      </w:hyperlink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33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Паспорт серии</w:t>
        </w:r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ab/>
          <w:t>№</w:t>
        </w:r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ab/>
          <w:t>выдан</w:t>
        </w:r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ab/>
        </w:r>
      </w:hyperlink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34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ab/>
          <w:t>, дата выдачи</w:t>
        </w:r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ab/>
        </w:r>
      </w:hyperlink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 xml:space="preserve">Номер страхового свидетельства государственного пенсионного </w:t>
      </w:r>
      <w:hyperlink r:id="rId35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страхования</w:t>
        </w:r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ab/>
        </w:r>
      </w:hyperlink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36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Фамилия при рождении</w:t>
        </w:r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ab/>
        </w:r>
      </w:hyperlink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37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Реквизиты документов, подтверждающих наличие льгот</w:t>
        </w:r>
      </w:hyperlink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38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Состав семьи:</w:t>
        </w:r>
      </w:hyperlink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3115"/>
        <w:gridCol w:w="2971"/>
        <w:gridCol w:w="2707"/>
      </w:tblGrid>
      <w:tr w:rsidR="006B65A1" w:rsidRPr="006E0EE4" w:rsidTr="00AA7701">
        <w:trPr>
          <w:trHeight w:val="576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Pr="006E0EE4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>ФИО</w:t>
              </w:r>
            </w:hyperlink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6E0EE4">
              <w:rPr>
                <w:rFonts w:ascii="Times New Roman" w:hAnsi="Times New Roman" w:cs="Times New Roman"/>
                <w:sz w:val="24"/>
                <w:szCs w:val="24"/>
              </w:rPr>
              <w:t xml:space="preserve">Степень родства по </w:t>
            </w:r>
            <w:hyperlink r:id="rId40" w:history="1">
              <w:r w:rsidRPr="006E0EE4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>отношению к заявителю</w:t>
              </w:r>
            </w:hyperlink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Pr="006E0EE4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>Дата рождения</w:t>
              </w:r>
            </w:hyperlink>
          </w:p>
        </w:tc>
      </w:tr>
      <w:tr w:rsidR="006B65A1" w:rsidRPr="006E0EE4" w:rsidTr="00AA7701">
        <w:trPr>
          <w:trHeight w:val="288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65A1" w:rsidRPr="006E0EE4" w:rsidTr="00AA7701">
        <w:trPr>
          <w:trHeight w:val="293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65A1" w:rsidRPr="006E0EE4" w:rsidTr="00AA7701">
        <w:trPr>
          <w:trHeight w:val="293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65A1" w:rsidRPr="006E0EE4" w:rsidTr="00AA7701">
        <w:trPr>
          <w:trHeight w:val="288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65A1" w:rsidRPr="006E0EE4" w:rsidTr="00AA7701">
        <w:trPr>
          <w:trHeight w:val="293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65A1" w:rsidRPr="006E0EE4" w:rsidTr="00AA7701">
        <w:trPr>
          <w:trHeight w:val="288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65A1" w:rsidRPr="006E0EE4" w:rsidTr="00AA7701">
        <w:trPr>
          <w:trHeight w:val="302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6E0EE4" w:rsidRDefault="006B65A1" w:rsidP="00AA770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42" w:history="1">
        <w:proofErr w:type="gramStart"/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Адрес постоянной регистрации по месту жительства (с указанием</w:t>
        </w:r>
      </w:hyperlink>
      <w:proofErr w:type="gramEnd"/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43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индекса):</w:t>
        </w:r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ab/>
        </w:r>
      </w:hyperlink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44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Общая площадь занимаемого жилого помещения</w:t>
        </w:r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ab/>
        </w:r>
      </w:hyperlink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45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Основания проживания в занимаемом помещении</w:t>
        </w:r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ab/>
        </w:r>
      </w:hyperlink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lastRenderedPageBreak/>
        <w:t>Основания для приня</w:t>
      </w:r>
      <w:r w:rsidRPr="00AA5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тия на учет в качестве нуждающегося в жилом </w:t>
      </w:r>
      <w:hyperlink r:id="rId46" w:history="1">
        <w:r w:rsidRPr="00AA585B">
          <w:rPr>
            <w:rStyle w:val="a7"/>
            <w:rFonts w:ascii="Times New Roman" w:hAnsi="Times New Roman" w:cs="Times New Roman"/>
            <w:color w:val="000000" w:themeColor="text1"/>
            <w:sz w:val="24"/>
            <w:szCs w:val="24"/>
          </w:rPr>
          <w:t>помещении, предоставляемом по договору социального найма</w:t>
        </w:r>
        <w:r w:rsidRPr="00AA585B">
          <w:rPr>
            <w:rStyle w:val="a7"/>
            <w:rFonts w:ascii="Times New Roman" w:hAnsi="Times New Roman" w:cs="Times New Roman"/>
            <w:color w:val="000000" w:themeColor="text1"/>
            <w:sz w:val="24"/>
            <w:szCs w:val="24"/>
          </w:rPr>
          <w:tab/>
        </w:r>
      </w:hyperlink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47" w:history="1"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 xml:space="preserve">Основания для внеочередного получения жилого помещения </w:t>
        </w:r>
        <w:proofErr w:type="gramStart"/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в</w:t>
        </w:r>
        <w:proofErr w:type="gramEnd"/>
      </w:hyperlink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hyperlink r:id="rId48" w:history="1">
        <w:proofErr w:type="gramStart"/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соответствии</w:t>
        </w:r>
        <w:proofErr w:type="gramEnd"/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 xml:space="preserve"> с ч. 2 ст. 57 ЖК РФ</w:t>
        </w:r>
        <w:r w:rsidRPr="006E0EE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ab/>
        </w:r>
      </w:hyperlink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Прилагаю документы:</w:t>
      </w: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выписку из домовой книги по месту жительства;</w:t>
      </w: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копию финансового лицевого счета;</w:t>
      </w: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справку территориального органа федерального органа исполнительной власти,</w:t>
      </w: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proofErr w:type="gramStart"/>
      <w:r w:rsidRPr="006E0EE4">
        <w:rPr>
          <w:rFonts w:ascii="Times New Roman" w:hAnsi="Times New Roman" w:cs="Times New Roman"/>
          <w:sz w:val="24"/>
          <w:szCs w:val="24"/>
        </w:rPr>
        <w:t>осуществляющего</w:t>
      </w:r>
      <w:proofErr w:type="gramEnd"/>
      <w:r w:rsidRPr="006E0EE4">
        <w:rPr>
          <w:rFonts w:ascii="Times New Roman" w:hAnsi="Times New Roman" w:cs="Times New Roman"/>
          <w:sz w:val="24"/>
          <w:szCs w:val="24"/>
        </w:rPr>
        <w:t xml:space="preserve"> функции в сфере государственной регистрации прав на недвижимое</w:t>
      </w: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имущество и сделок с ним, о наличии или отсутствии жилых помещений, принадлежащих на праве собственности по месту постоянного жительства членов семьи, принадлежащих заявителю и каждому дееспособному члену семьи заявителя;</w:t>
      </w: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 xml:space="preserve">справку о признании гражданина </w:t>
      </w:r>
      <w:proofErr w:type="gramStart"/>
      <w:r w:rsidRPr="006E0EE4">
        <w:rPr>
          <w:rFonts w:ascii="Times New Roman" w:hAnsi="Times New Roman" w:cs="Times New Roman"/>
          <w:sz w:val="24"/>
          <w:szCs w:val="24"/>
        </w:rPr>
        <w:t>малоимущим</w:t>
      </w:r>
      <w:proofErr w:type="gramEnd"/>
      <w:r w:rsidRPr="006E0EE4">
        <w:rPr>
          <w:rFonts w:ascii="Times New Roman" w:hAnsi="Times New Roman" w:cs="Times New Roman"/>
          <w:sz w:val="24"/>
          <w:szCs w:val="24"/>
        </w:rPr>
        <w:t>;</w:t>
      </w: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копию договора социального найма либо копию иного документа, на основании которого может быть установлен факт проживания в жилом помещении на условиях договора социального найма;</w:t>
      </w: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копию документа, подтверждающего право собственности на жилое помещение;</w:t>
      </w: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иные документы, предусмотренные статьей 4 Закона Новосибирской области от 04.11.2005 № 337-ОЗ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</w:t>
      </w: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Дата</w:t>
      </w:r>
      <w:r w:rsidRPr="006E0EE4">
        <w:rPr>
          <w:rFonts w:ascii="Times New Roman" w:hAnsi="Times New Roman" w:cs="Times New Roman"/>
          <w:sz w:val="24"/>
          <w:szCs w:val="24"/>
        </w:rPr>
        <w:tab/>
      </w:r>
      <w:r w:rsidRPr="006E0EE4">
        <w:rPr>
          <w:rFonts w:ascii="Times New Roman" w:hAnsi="Times New Roman" w:cs="Times New Roman"/>
          <w:sz w:val="24"/>
          <w:szCs w:val="24"/>
        </w:rPr>
        <w:tab/>
        <w:t>Личная подпись</w:t>
      </w: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Заявление и документы на</w:t>
      </w:r>
      <w:r w:rsidRPr="006E0EE4">
        <w:rPr>
          <w:rFonts w:ascii="Times New Roman" w:hAnsi="Times New Roman" w:cs="Times New Roman"/>
          <w:sz w:val="24"/>
          <w:szCs w:val="24"/>
        </w:rPr>
        <w:tab/>
        <w:t>листах принял:</w:t>
      </w: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B65A1" w:rsidRPr="006E0EE4" w:rsidRDefault="006B65A1" w:rsidP="006B65A1">
      <w:pPr>
        <w:pStyle w:val="a6"/>
        <w:rPr>
          <w:rFonts w:ascii="Times New Roman" w:hAnsi="Times New Roman" w:cs="Times New Roman"/>
          <w:sz w:val="24"/>
          <w:szCs w:val="24"/>
        </w:rPr>
      </w:pPr>
      <w:r w:rsidRPr="006E0EE4">
        <w:rPr>
          <w:rFonts w:ascii="Times New Roman" w:hAnsi="Times New Roman" w:cs="Times New Roman"/>
          <w:sz w:val="24"/>
          <w:szCs w:val="24"/>
        </w:rPr>
        <w:t>(ФИО, должность, подпись, дата приема заявления)</w:t>
      </w:r>
    </w:p>
    <w:p w:rsidR="006B65A1" w:rsidRPr="00EE4A84" w:rsidRDefault="006B65A1" w:rsidP="006B65A1">
      <w:pPr>
        <w:rPr>
          <w:rFonts w:ascii="Times New Roman" w:hAnsi="Times New Roman" w:cs="Times New Roman"/>
          <w:sz w:val="24"/>
          <w:szCs w:val="24"/>
        </w:rPr>
      </w:pPr>
    </w:p>
    <w:p w:rsidR="006B65A1" w:rsidRDefault="006B65A1"/>
    <w:p w:rsidR="006B65A1" w:rsidRDefault="006B65A1"/>
    <w:p w:rsidR="006B65A1" w:rsidRDefault="006B65A1"/>
    <w:p w:rsidR="006B65A1" w:rsidRDefault="006B65A1"/>
    <w:p w:rsidR="006B65A1" w:rsidRDefault="006B65A1"/>
    <w:p w:rsidR="006B65A1" w:rsidRDefault="006B65A1"/>
    <w:p w:rsidR="006B65A1" w:rsidRPr="00D2557C" w:rsidRDefault="006B65A1" w:rsidP="006B65A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57C">
        <w:rPr>
          <w:rFonts w:ascii="Times New Roman" w:hAnsi="Times New Roman" w:cs="Times New Roman"/>
          <w:b/>
          <w:sz w:val="28"/>
          <w:szCs w:val="28"/>
        </w:rPr>
        <w:lastRenderedPageBreak/>
        <w:t>АДМИНИСТРАЦИЯ ВАРАКСИНСКОГО СЕЛЬСОВЕТА</w:t>
      </w:r>
    </w:p>
    <w:p w:rsidR="006B65A1" w:rsidRPr="00D2557C" w:rsidRDefault="006B65A1" w:rsidP="006B65A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57C">
        <w:rPr>
          <w:rFonts w:ascii="Times New Roman" w:hAnsi="Times New Roman" w:cs="Times New Roman"/>
          <w:b/>
          <w:sz w:val="28"/>
          <w:szCs w:val="28"/>
        </w:rPr>
        <w:t>КЫШТОВСКОГО РАЙОНА НОВОСИБИРСКОЙ ОБЛАСТИ</w:t>
      </w:r>
    </w:p>
    <w:p w:rsidR="006B65A1" w:rsidRPr="003569F3" w:rsidRDefault="006B65A1" w:rsidP="006B65A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6B65A1" w:rsidRPr="003569F3" w:rsidRDefault="006B65A1" w:rsidP="006B65A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6B65A1" w:rsidRPr="003569F3" w:rsidRDefault="006B65A1" w:rsidP="006B65A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3569F3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6B65A1" w:rsidRPr="003569F3" w:rsidRDefault="006B65A1" w:rsidP="006B65A1">
      <w:pPr>
        <w:pStyle w:val="a6"/>
        <w:rPr>
          <w:rFonts w:ascii="Times New Roman" w:hAnsi="Times New Roman" w:cs="Times New Roman"/>
          <w:sz w:val="28"/>
          <w:szCs w:val="28"/>
        </w:rPr>
      </w:pPr>
      <w:r w:rsidRPr="00D2557C">
        <w:rPr>
          <w:rFonts w:ascii="Times New Roman" w:hAnsi="Times New Roman" w:cs="Times New Roman"/>
          <w:sz w:val="28"/>
          <w:szCs w:val="28"/>
        </w:rPr>
        <w:t xml:space="preserve">     12.02.2019</w:t>
      </w:r>
      <w:r w:rsidRPr="003569F3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14</w:t>
      </w:r>
    </w:p>
    <w:p w:rsidR="006B65A1" w:rsidRPr="00D606FE" w:rsidRDefault="006B65A1" w:rsidP="006B65A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  <w:sz w:val="28"/>
          <w:szCs w:val="28"/>
        </w:rPr>
      </w:pPr>
      <w:r w:rsidRPr="00D606FE">
        <w:rPr>
          <w:rFonts w:ascii="Times New Roman" w:hAnsi="Times New Roman" w:cs="Times New Roman"/>
          <w:sz w:val="28"/>
          <w:szCs w:val="28"/>
        </w:rPr>
        <w:t xml:space="preserve">      Об утверждении административного регламента предоставления муниципальной услуги «Прием заявления, документов, а также постановка граждан на учет в качестве нуждающихся в жилых помещениях»</w:t>
      </w:r>
    </w:p>
    <w:p w:rsidR="006B65A1" w:rsidRPr="003569F3" w:rsidRDefault="006B65A1" w:rsidP="006B65A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6B65A1" w:rsidRDefault="006B65A1" w:rsidP="006B65A1">
      <w:pPr>
        <w:pStyle w:val="a6"/>
        <w:rPr>
          <w:rFonts w:ascii="Times New Roman" w:hAnsi="Times New Roman" w:cs="Times New Roman"/>
          <w:sz w:val="28"/>
          <w:szCs w:val="28"/>
        </w:rPr>
      </w:pPr>
      <w:r w:rsidRPr="003569F3">
        <w:rPr>
          <w:rFonts w:ascii="Times New Roman" w:hAnsi="Times New Roman" w:cs="Times New Roman"/>
          <w:sz w:val="28"/>
          <w:szCs w:val="28"/>
        </w:rPr>
        <w:t xml:space="preserve">        В целях повышения доступности и качества предоставления муниципальной услуги «Прием заявления, документов, а также постановка граждан на учет в качестве нуждающихся в жилых помещениях», в соответствии с Федеральным законом от 27.07.2010 г. 210-ФЗ «Об организации предоставления государственных и муниципальных услуг» администрация </w:t>
      </w:r>
      <w:proofErr w:type="spellStart"/>
      <w:r w:rsidRPr="003569F3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3569F3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6B65A1" w:rsidRPr="00C94E78" w:rsidRDefault="006B65A1" w:rsidP="006B65A1">
      <w:pPr>
        <w:pStyle w:val="a6"/>
        <w:rPr>
          <w:rFonts w:ascii="Times New Roman" w:hAnsi="Times New Roman" w:cs="Times New Roman"/>
          <w:sz w:val="28"/>
          <w:szCs w:val="28"/>
        </w:rPr>
      </w:pPr>
      <w:r w:rsidRPr="003569F3">
        <w:rPr>
          <w:rFonts w:ascii="Times New Roman" w:hAnsi="Times New Roman" w:cs="Times New Roman"/>
          <w:sz w:val="28"/>
          <w:szCs w:val="28"/>
        </w:rPr>
        <w:t xml:space="preserve">  </w:t>
      </w:r>
      <w:r w:rsidRPr="00C94E78">
        <w:rPr>
          <w:rFonts w:ascii="Times New Roman" w:hAnsi="Times New Roman" w:cs="Times New Roman"/>
          <w:sz w:val="28"/>
          <w:szCs w:val="28"/>
        </w:rPr>
        <w:t>ПОСТАНОВЛЕТ:</w:t>
      </w:r>
    </w:p>
    <w:p w:rsidR="006B65A1" w:rsidRPr="003569F3" w:rsidRDefault="006B65A1" w:rsidP="006B65A1">
      <w:pPr>
        <w:pStyle w:val="a6"/>
        <w:rPr>
          <w:rFonts w:ascii="Times New Roman" w:hAnsi="Times New Roman" w:cs="Times New Roman"/>
          <w:sz w:val="28"/>
          <w:szCs w:val="28"/>
        </w:rPr>
      </w:pPr>
      <w:r w:rsidRPr="003569F3">
        <w:rPr>
          <w:rFonts w:ascii="Times New Roman" w:hAnsi="Times New Roman" w:cs="Times New Roman"/>
          <w:sz w:val="28"/>
          <w:szCs w:val="28"/>
        </w:rPr>
        <w:t xml:space="preserve">       1. Утвердить административный регламент предоставления муниципальной услуги «Прием заявления, документов, а также постановка граждан на учет в качестве нуждающихся в жилых помещениях» (приложение).</w:t>
      </w:r>
    </w:p>
    <w:p w:rsidR="006B65A1" w:rsidRPr="003569F3" w:rsidRDefault="006B65A1" w:rsidP="006B65A1">
      <w:pPr>
        <w:pStyle w:val="a6"/>
        <w:rPr>
          <w:rFonts w:ascii="Times New Roman" w:hAnsi="Times New Roman" w:cs="Times New Roman"/>
          <w:sz w:val="28"/>
          <w:szCs w:val="28"/>
        </w:rPr>
      </w:pPr>
      <w:r w:rsidRPr="003569F3">
        <w:rPr>
          <w:rFonts w:ascii="Times New Roman" w:hAnsi="Times New Roman" w:cs="Times New Roman"/>
          <w:sz w:val="28"/>
          <w:szCs w:val="28"/>
        </w:rPr>
        <w:t xml:space="preserve">2. Опубликовать настоящее постановление в периодическом печатном издании органа местного самоуправления </w:t>
      </w:r>
      <w:proofErr w:type="spellStart"/>
      <w:r w:rsidRPr="003569F3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3569F3">
        <w:rPr>
          <w:rFonts w:ascii="Times New Roman" w:hAnsi="Times New Roman" w:cs="Times New Roman"/>
          <w:sz w:val="28"/>
          <w:szCs w:val="28"/>
        </w:rPr>
        <w:t xml:space="preserve"> сельсовета  «</w:t>
      </w:r>
      <w:proofErr w:type="spellStart"/>
      <w:r w:rsidRPr="003569F3">
        <w:rPr>
          <w:rFonts w:ascii="Times New Roman" w:hAnsi="Times New Roman" w:cs="Times New Roman"/>
          <w:sz w:val="28"/>
          <w:szCs w:val="28"/>
        </w:rPr>
        <w:t>Вараксинский</w:t>
      </w:r>
      <w:proofErr w:type="spellEnd"/>
      <w:r w:rsidRPr="003569F3">
        <w:rPr>
          <w:rFonts w:ascii="Times New Roman" w:hAnsi="Times New Roman" w:cs="Times New Roman"/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 w:rsidRPr="003569F3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3569F3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3569F3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3569F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6B65A1" w:rsidRPr="003569F3" w:rsidRDefault="006B65A1" w:rsidP="006B65A1">
      <w:pPr>
        <w:pStyle w:val="a6"/>
        <w:rPr>
          <w:rFonts w:ascii="Times New Roman" w:hAnsi="Times New Roman" w:cs="Times New Roman"/>
          <w:sz w:val="28"/>
          <w:szCs w:val="28"/>
        </w:rPr>
      </w:pPr>
      <w:r w:rsidRPr="003569F3">
        <w:rPr>
          <w:rFonts w:ascii="Times New Roman" w:hAnsi="Times New Roman" w:cs="Times New Roman"/>
          <w:sz w:val="28"/>
          <w:szCs w:val="28"/>
        </w:rPr>
        <w:t>3.   Постановление вступает в силу с момента опубликования.</w:t>
      </w:r>
    </w:p>
    <w:p w:rsidR="006B65A1" w:rsidRPr="003569F3" w:rsidRDefault="006B65A1" w:rsidP="006B65A1">
      <w:pPr>
        <w:pStyle w:val="a6"/>
        <w:rPr>
          <w:rFonts w:ascii="Times New Roman" w:hAnsi="Times New Roman" w:cs="Times New Roman"/>
          <w:sz w:val="28"/>
          <w:szCs w:val="28"/>
        </w:rPr>
      </w:pPr>
      <w:r w:rsidRPr="003569F3">
        <w:rPr>
          <w:rFonts w:ascii="Times New Roman" w:hAnsi="Times New Roman" w:cs="Times New Roman"/>
          <w:sz w:val="28"/>
          <w:szCs w:val="28"/>
        </w:rPr>
        <w:t xml:space="preserve">4.   </w:t>
      </w:r>
      <w:proofErr w:type="gramStart"/>
      <w:r w:rsidRPr="003569F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569F3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6B65A1" w:rsidRPr="003569F3" w:rsidRDefault="006B65A1" w:rsidP="006B65A1">
      <w:pPr>
        <w:pStyle w:val="msonormalbullet3gifbullet1gifbullet3gif"/>
        <w:spacing w:before="0" w:beforeAutospacing="0" w:after="0" w:afterAutospacing="0"/>
        <w:jc w:val="both"/>
        <w:rPr>
          <w:sz w:val="28"/>
          <w:szCs w:val="28"/>
        </w:rPr>
      </w:pPr>
    </w:p>
    <w:p w:rsidR="006B65A1" w:rsidRPr="003569F3" w:rsidRDefault="006B65A1" w:rsidP="006B65A1">
      <w:pPr>
        <w:pStyle w:val="msonormalbullet3gifbullet1gifbullet3gif"/>
        <w:spacing w:before="0" w:beforeAutospacing="0" w:after="0" w:afterAutospacing="0"/>
        <w:jc w:val="both"/>
        <w:rPr>
          <w:sz w:val="28"/>
          <w:szCs w:val="28"/>
        </w:rPr>
      </w:pPr>
    </w:p>
    <w:p w:rsidR="006B65A1" w:rsidRPr="003569F3" w:rsidRDefault="006B65A1" w:rsidP="006B65A1">
      <w:pPr>
        <w:pStyle w:val="ab"/>
        <w:shd w:val="clear" w:color="auto" w:fill="auto"/>
        <w:tabs>
          <w:tab w:val="left" w:pos="1450"/>
        </w:tabs>
        <w:spacing w:after="341"/>
        <w:ind w:left="20" w:right="20"/>
        <w:jc w:val="both"/>
        <w:rPr>
          <w:sz w:val="28"/>
          <w:szCs w:val="28"/>
        </w:rPr>
      </w:pPr>
    </w:p>
    <w:p w:rsidR="006B65A1" w:rsidRPr="003569F3" w:rsidRDefault="006B65A1" w:rsidP="006B65A1">
      <w:pPr>
        <w:pStyle w:val="ab"/>
        <w:shd w:val="clear" w:color="auto" w:fill="auto"/>
        <w:tabs>
          <w:tab w:val="left" w:pos="1450"/>
        </w:tabs>
        <w:spacing w:after="341"/>
        <w:ind w:left="20" w:right="20"/>
        <w:jc w:val="both"/>
        <w:rPr>
          <w:sz w:val="28"/>
          <w:szCs w:val="28"/>
        </w:rPr>
      </w:pPr>
    </w:p>
    <w:p w:rsidR="006B65A1" w:rsidRPr="003569F3" w:rsidRDefault="006B65A1" w:rsidP="006B65A1">
      <w:pPr>
        <w:pStyle w:val="ab"/>
        <w:shd w:val="clear" w:color="auto" w:fill="auto"/>
        <w:spacing w:after="0" w:line="270" w:lineRule="exact"/>
        <w:ind w:left="20"/>
        <w:jc w:val="left"/>
        <w:rPr>
          <w:sz w:val="28"/>
          <w:szCs w:val="28"/>
        </w:rPr>
      </w:pPr>
      <w:r w:rsidRPr="003569F3">
        <w:rPr>
          <w:sz w:val="28"/>
          <w:szCs w:val="28"/>
        </w:rPr>
        <w:t xml:space="preserve">Глава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                                                                 Н.В.Рак</w:t>
      </w:r>
    </w:p>
    <w:p w:rsidR="006B65A1" w:rsidRPr="003569F3" w:rsidRDefault="006B65A1" w:rsidP="006B65A1">
      <w:pPr>
        <w:pStyle w:val="ab"/>
        <w:shd w:val="clear" w:color="auto" w:fill="auto"/>
        <w:tabs>
          <w:tab w:val="left" w:pos="7882"/>
        </w:tabs>
        <w:spacing w:after="525" w:line="270" w:lineRule="exact"/>
        <w:ind w:left="20"/>
        <w:jc w:val="left"/>
        <w:rPr>
          <w:sz w:val="28"/>
          <w:szCs w:val="28"/>
        </w:rPr>
      </w:pPr>
      <w:proofErr w:type="spellStart"/>
      <w:r w:rsidRPr="003569F3">
        <w:rPr>
          <w:sz w:val="28"/>
          <w:szCs w:val="28"/>
        </w:rPr>
        <w:t>Кыштовского</w:t>
      </w:r>
      <w:proofErr w:type="spellEnd"/>
      <w:r w:rsidRPr="003569F3">
        <w:rPr>
          <w:sz w:val="28"/>
          <w:szCs w:val="28"/>
        </w:rPr>
        <w:t xml:space="preserve"> района Новосибирской области</w:t>
      </w:r>
      <w:r w:rsidRPr="003569F3">
        <w:rPr>
          <w:sz w:val="28"/>
          <w:szCs w:val="28"/>
        </w:rPr>
        <w:tab/>
      </w:r>
    </w:p>
    <w:p w:rsidR="006B65A1" w:rsidRPr="003569F3" w:rsidRDefault="006B65A1" w:rsidP="006B65A1">
      <w:pPr>
        <w:pStyle w:val="ab"/>
        <w:shd w:val="clear" w:color="auto" w:fill="auto"/>
        <w:spacing w:after="780"/>
        <w:ind w:left="6360" w:right="20"/>
        <w:jc w:val="right"/>
        <w:rPr>
          <w:sz w:val="28"/>
          <w:szCs w:val="28"/>
        </w:rPr>
      </w:pPr>
    </w:p>
    <w:p w:rsidR="006B65A1" w:rsidRDefault="006B65A1" w:rsidP="006B65A1">
      <w:pPr>
        <w:pStyle w:val="ab"/>
        <w:shd w:val="clear" w:color="auto" w:fill="auto"/>
        <w:spacing w:after="780"/>
        <w:ind w:right="20"/>
        <w:jc w:val="left"/>
        <w:rPr>
          <w:sz w:val="28"/>
          <w:szCs w:val="28"/>
        </w:rPr>
      </w:pPr>
    </w:p>
    <w:p w:rsidR="006B65A1" w:rsidRPr="003569F3" w:rsidRDefault="006B65A1" w:rsidP="006B65A1">
      <w:pPr>
        <w:pStyle w:val="ab"/>
        <w:shd w:val="clear" w:color="auto" w:fill="auto"/>
        <w:spacing w:after="780"/>
        <w:ind w:right="20"/>
        <w:jc w:val="left"/>
        <w:rPr>
          <w:sz w:val="28"/>
          <w:szCs w:val="28"/>
        </w:rPr>
      </w:pPr>
    </w:p>
    <w:p w:rsidR="006B65A1" w:rsidRPr="003569F3" w:rsidRDefault="006B65A1" w:rsidP="006B65A1">
      <w:pPr>
        <w:pStyle w:val="ab"/>
        <w:shd w:val="clear" w:color="auto" w:fill="auto"/>
        <w:spacing w:after="780"/>
        <w:ind w:left="6360" w:right="20"/>
        <w:jc w:val="right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lastRenderedPageBreak/>
        <w:t>УТВЕРЖДЕН</w:t>
      </w:r>
      <w:proofErr w:type="gramEnd"/>
      <w:r w:rsidRPr="003569F3">
        <w:rPr>
          <w:sz w:val="28"/>
          <w:szCs w:val="28"/>
        </w:rPr>
        <w:t xml:space="preserve"> постановлением администрации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 </w:t>
      </w:r>
      <w:proofErr w:type="spellStart"/>
      <w:r w:rsidRPr="003569F3">
        <w:rPr>
          <w:sz w:val="28"/>
          <w:szCs w:val="28"/>
        </w:rPr>
        <w:t>Кыштовского</w:t>
      </w:r>
      <w:proofErr w:type="spellEnd"/>
      <w:r w:rsidRPr="003569F3">
        <w:rPr>
          <w:sz w:val="28"/>
          <w:szCs w:val="28"/>
        </w:rPr>
        <w:t xml:space="preserve"> района Новоси</w:t>
      </w:r>
      <w:r>
        <w:rPr>
          <w:sz w:val="28"/>
          <w:szCs w:val="28"/>
        </w:rPr>
        <w:t>бирской области от 12.02.2019 № 14</w:t>
      </w:r>
    </w:p>
    <w:p w:rsidR="006B65A1" w:rsidRPr="003569F3" w:rsidRDefault="006B65A1" w:rsidP="006B65A1">
      <w:pPr>
        <w:pStyle w:val="10"/>
        <w:keepNext/>
        <w:keepLines/>
        <w:shd w:val="clear" w:color="auto" w:fill="auto"/>
        <w:spacing w:before="0"/>
        <w:ind w:left="20" w:right="20" w:firstLine="340"/>
        <w:rPr>
          <w:sz w:val="28"/>
          <w:szCs w:val="28"/>
        </w:rPr>
      </w:pPr>
      <w:bookmarkStart w:id="1" w:name="bookmark0"/>
      <w:r w:rsidRPr="003569F3">
        <w:rPr>
          <w:sz w:val="28"/>
          <w:szCs w:val="28"/>
        </w:rPr>
        <w:t>Административный регламент по предоставлению муниципальной услуги «Прием заявлений, документов, а также постановка граждан на учет в качестве</w:t>
      </w:r>
      <w:bookmarkEnd w:id="1"/>
    </w:p>
    <w:p w:rsidR="006B65A1" w:rsidRPr="003569F3" w:rsidRDefault="006B65A1" w:rsidP="006B65A1">
      <w:pPr>
        <w:pStyle w:val="10"/>
        <w:keepNext/>
        <w:keepLines/>
        <w:shd w:val="clear" w:color="auto" w:fill="auto"/>
        <w:spacing w:before="0" w:after="281"/>
        <w:ind w:left="2740"/>
        <w:rPr>
          <w:sz w:val="28"/>
          <w:szCs w:val="28"/>
        </w:rPr>
      </w:pPr>
      <w:bookmarkStart w:id="2" w:name="bookmark1"/>
      <w:proofErr w:type="gramStart"/>
      <w:r w:rsidRPr="003569F3">
        <w:rPr>
          <w:sz w:val="28"/>
          <w:szCs w:val="28"/>
        </w:rPr>
        <w:t>нуждающихся в жилых помещениях»</w:t>
      </w:r>
      <w:bookmarkEnd w:id="2"/>
      <w:proofErr w:type="gramEnd"/>
    </w:p>
    <w:p w:rsidR="006B65A1" w:rsidRPr="003569F3" w:rsidRDefault="006B65A1" w:rsidP="006B65A1">
      <w:pPr>
        <w:pStyle w:val="ab"/>
        <w:shd w:val="clear" w:color="auto" w:fill="auto"/>
        <w:spacing w:after="241" w:line="270" w:lineRule="exact"/>
        <w:ind w:left="3900"/>
        <w:jc w:val="left"/>
        <w:rPr>
          <w:sz w:val="28"/>
          <w:szCs w:val="28"/>
        </w:rPr>
      </w:pPr>
      <w:r w:rsidRPr="003569F3">
        <w:rPr>
          <w:sz w:val="28"/>
          <w:szCs w:val="28"/>
        </w:rPr>
        <w:t>I. Общие положения</w:t>
      </w:r>
    </w:p>
    <w:p w:rsidR="006B65A1" w:rsidRPr="003569F3" w:rsidRDefault="006B65A1" w:rsidP="006B65A1">
      <w:pPr>
        <w:pStyle w:val="ab"/>
        <w:numPr>
          <w:ilvl w:val="0"/>
          <w:numId w:val="4"/>
        </w:numPr>
        <w:shd w:val="clear" w:color="auto" w:fill="auto"/>
        <w:tabs>
          <w:tab w:val="left" w:pos="1244"/>
        </w:tabs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Административный регламент предоставления муниципальной услуги по приему заявлений, документов, а также постановке граждан на учет в качестве нуждающихся в жилых помещениях (далее - административный регламент) разработан в соответствии с Федеральным законом от 27.07.2010 N 210-ФЗ "Об организации предоставления государственных и муниципальных услуг";</w:t>
      </w:r>
    </w:p>
    <w:p w:rsidR="006B65A1" w:rsidRPr="003569F3" w:rsidRDefault="006B65A1" w:rsidP="006B65A1">
      <w:pPr>
        <w:pStyle w:val="ab"/>
        <w:numPr>
          <w:ilvl w:val="0"/>
          <w:numId w:val="4"/>
        </w:numPr>
        <w:shd w:val="clear" w:color="auto" w:fill="auto"/>
        <w:tabs>
          <w:tab w:val="left" w:pos="1417"/>
        </w:tabs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Административный регламент устанавливает порядок и стандарт предоставления муниципальной услуги по приему заявлений, документов, а также постановке граждан на учет в качестве нуждающихся в жилых помещениях (далее - муниципальная услуга), в том числе в электронной форме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 государственных и муниципальных услуг) и информационн</w:t>
      </w:r>
      <w:proofErr w:type="gramStart"/>
      <w:r w:rsidRPr="003569F3">
        <w:rPr>
          <w:sz w:val="28"/>
          <w:szCs w:val="28"/>
        </w:rPr>
        <w:t>о-</w:t>
      </w:r>
      <w:proofErr w:type="gramEnd"/>
      <w:r w:rsidRPr="003569F3">
        <w:rPr>
          <w:sz w:val="28"/>
          <w:szCs w:val="28"/>
        </w:rPr>
        <w:t xml:space="preserve"> телекоммуникационной сети "Интернет" с </w:t>
      </w:r>
      <w:proofErr w:type="gramStart"/>
      <w:r w:rsidRPr="003569F3">
        <w:rPr>
          <w:sz w:val="28"/>
          <w:szCs w:val="28"/>
        </w:rPr>
        <w:t xml:space="preserve">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порядок досудебного (внесудебного) обжалования заявителем решений и действий (бездействия) администрации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 Новосибирского района НСО (далее - администрация), предоставляющей муниципальную услугу, должностного лица администрации либо муниципального служащего при предоставлении муниципальной</w:t>
      </w:r>
      <w:proofErr w:type="gramEnd"/>
      <w:r w:rsidRPr="003569F3">
        <w:rPr>
          <w:sz w:val="28"/>
          <w:szCs w:val="28"/>
        </w:rPr>
        <w:t xml:space="preserve"> услуги.</w:t>
      </w:r>
    </w:p>
    <w:p w:rsidR="006B65A1" w:rsidRPr="003569F3" w:rsidRDefault="006B65A1" w:rsidP="006B65A1">
      <w:pPr>
        <w:pStyle w:val="ab"/>
        <w:numPr>
          <w:ilvl w:val="0"/>
          <w:numId w:val="4"/>
        </w:numPr>
        <w:shd w:val="clear" w:color="auto" w:fill="auto"/>
        <w:tabs>
          <w:tab w:val="left" w:pos="1244"/>
        </w:tabs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Муниципальная услуга предоставляется следующим категориям граждан (далее - заявитель):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4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 xml:space="preserve">гражданам, признанным малоимущими в порядке, установленном жилищным законодательством, для предоставления им по договорам социального найма жилых помещений в муниципальном жилищном фонде социального использования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 (далее - муниципальный жилищный фонд) - по основаниям, установленным Жилищным кодексом Российской Федерации;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иным определенным федеральным законом категориям граждан - по основаниям, установленным Жилищным кодексом Российской Федерации и (или) федеральным законом;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lastRenderedPageBreak/>
        <w:t>иным определенным указом Президента Российской Федерации категориям граждан - по основаниям, установленным Жилищным кодексом Российской Федерации и (или) указом Президента Российской Федерации;</w:t>
      </w:r>
    </w:p>
    <w:p w:rsidR="006B65A1" w:rsidRPr="003569F3" w:rsidRDefault="006B65A1" w:rsidP="006B65A1">
      <w:pPr>
        <w:pStyle w:val="ab"/>
        <w:shd w:val="clear" w:color="auto" w:fill="auto"/>
        <w:ind w:left="20" w:right="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иным определенным законом Новосибирской области категориям граждан - по основаниям, установленным Жилищным кодексом Российской Федерации и (или) законом Новосибирской области.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38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2. Стандарт предоставления муниципальной услуги</w:t>
      </w:r>
    </w:p>
    <w:p w:rsidR="006B65A1" w:rsidRPr="003569F3" w:rsidRDefault="006B65A1" w:rsidP="006B65A1">
      <w:pPr>
        <w:pStyle w:val="ab"/>
        <w:numPr>
          <w:ilvl w:val="0"/>
          <w:numId w:val="5"/>
        </w:numPr>
        <w:shd w:val="clear" w:color="auto" w:fill="auto"/>
        <w:tabs>
          <w:tab w:val="left" w:pos="1225"/>
        </w:tabs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Наименование муниципальной услуги: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прием заявлений, документов, а также постановка граждан на учет в качестве нуждающихся в жилых помещениях.</w:t>
      </w:r>
    </w:p>
    <w:p w:rsidR="006B65A1" w:rsidRPr="003569F3" w:rsidRDefault="006B65A1" w:rsidP="006B65A1">
      <w:pPr>
        <w:pStyle w:val="ab"/>
        <w:numPr>
          <w:ilvl w:val="0"/>
          <w:numId w:val="5"/>
        </w:numPr>
        <w:shd w:val="clear" w:color="auto" w:fill="auto"/>
        <w:tabs>
          <w:tab w:val="left" w:pos="1230"/>
        </w:tabs>
        <w:spacing w:after="0"/>
        <w:ind w:left="20" w:right="4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Муниципальная услуга предоставляется от имени администрации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 Новосибирского района НСО (далее - администрация).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Процедура предоставления муниципальной услуги осуществляется сотрудником, исполняющим на момент обращения функции секретаря Жилищной комиссии при администрации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сельсовета, состав которой утверждается постановлением администрации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 (далее - специалист).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Прием заявления и документов осуществляется в администрации.</w:t>
      </w:r>
    </w:p>
    <w:p w:rsidR="006B65A1" w:rsidRPr="003569F3" w:rsidRDefault="006B65A1" w:rsidP="006B65A1">
      <w:pPr>
        <w:pStyle w:val="ab"/>
        <w:numPr>
          <w:ilvl w:val="0"/>
          <w:numId w:val="5"/>
        </w:numPr>
        <w:shd w:val="clear" w:color="auto" w:fill="auto"/>
        <w:tabs>
          <w:tab w:val="left" w:pos="1220"/>
        </w:tabs>
        <w:spacing w:after="0"/>
        <w:ind w:left="20" w:right="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Информация о месте нахождения, графике работы, номерах справочных телефонов, адресах электронной почты администраций приводится в приложении 1 к административному регламенту, размещается на информационных стендах администрации, официальном сайте администрации </w:t>
      </w:r>
      <w:proofErr w:type="spellStart"/>
      <w:r w:rsidRPr="003569F3">
        <w:rPr>
          <w:color w:val="000000"/>
          <w:sz w:val="28"/>
          <w:szCs w:val="28"/>
        </w:rPr>
        <w:t>Вараксинского</w:t>
      </w:r>
      <w:proofErr w:type="spellEnd"/>
      <w:r w:rsidRPr="003569F3">
        <w:rPr>
          <w:color w:val="000000"/>
          <w:sz w:val="28"/>
          <w:szCs w:val="28"/>
        </w:rPr>
        <w:t xml:space="preserve"> сельсовета в информационн</w:t>
      </w:r>
      <w:proofErr w:type="gramStart"/>
      <w:r w:rsidRPr="003569F3">
        <w:rPr>
          <w:color w:val="000000"/>
          <w:sz w:val="28"/>
          <w:szCs w:val="28"/>
        </w:rPr>
        <w:t>о-</w:t>
      </w:r>
      <w:proofErr w:type="gramEnd"/>
      <w:r w:rsidRPr="003569F3">
        <w:rPr>
          <w:color w:val="000000"/>
          <w:sz w:val="28"/>
          <w:szCs w:val="28"/>
        </w:rPr>
        <w:t xml:space="preserve"> телекоммуникационной сети "Интернет" </w:t>
      </w:r>
      <w:r w:rsidRPr="003569F3">
        <w:rPr>
          <w:color w:val="000000"/>
          <w:sz w:val="28"/>
          <w:szCs w:val="28"/>
          <w:lang w:eastAsia="en-US"/>
        </w:rPr>
        <w:t>(</w:t>
      </w:r>
      <w:r w:rsidRPr="003569F3">
        <w:rPr>
          <w:color w:val="000000"/>
          <w:sz w:val="28"/>
          <w:szCs w:val="28"/>
          <w:lang w:val="en-US"/>
        </w:rPr>
        <w:t>http</w:t>
      </w:r>
      <w:r w:rsidRPr="003569F3">
        <w:rPr>
          <w:color w:val="000000"/>
          <w:sz w:val="28"/>
          <w:szCs w:val="28"/>
        </w:rPr>
        <w:t>\\</w:t>
      </w:r>
      <w:r w:rsidRPr="003569F3">
        <w:rPr>
          <w:color w:val="000000"/>
          <w:sz w:val="28"/>
          <w:szCs w:val="28"/>
          <w:lang w:val="en-US"/>
        </w:rPr>
        <w:t>kyshtovka</w:t>
      </w:r>
      <w:r w:rsidRPr="003569F3">
        <w:rPr>
          <w:color w:val="000000"/>
          <w:sz w:val="28"/>
          <w:szCs w:val="28"/>
        </w:rPr>
        <w:t>.</w:t>
      </w:r>
      <w:proofErr w:type="spellStart"/>
      <w:r w:rsidRPr="003569F3">
        <w:rPr>
          <w:color w:val="000000"/>
          <w:sz w:val="28"/>
          <w:szCs w:val="28"/>
          <w:lang w:val="en-US"/>
        </w:rPr>
        <w:t>nso</w:t>
      </w:r>
      <w:proofErr w:type="spellEnd"/>
      <w:r w:rsidRPr="003569F3">
        <w:rPr>
          <w:color w:val="000000"/>
          <w:sz w:val="28"/>
          <w:szCs w:val="28"/>
        </w:rPr>
        <w:t>.</w:t>
      </w:r>
      <w:proofErr w:type="spellStart"/>
      <w:r w:rsidRPr="003569F3">
        <w:rPr>
          <w:color w:val="000000"/>
          <w:sz w:val="28"/>
          <w:szCs w:val="28"/>
          <w:lang w:val="en-US"/>
        </w:rPr>
        <w:t>ru</w:t>
      </w:r>
      <w:proofErr w:type="spellEnd"/>
      <w:r w:rsidRPr="003569F3">
        <w:rPr>
          <w:color w:val="000000"/>
          <w:sz w:val="28"/>
          <w:szCs w:val="28"/>
          <w:lang w:eastAsia="en-US"/>
        </w:rPr>
        <w:t xml:space="preserve"> )</w:t>
      </w:r>
      <w:r w:rsidRPr="003569F3">
        <w:rPr>
          <w:sz w:val="28"/>
          <w:szCs w:val="28"/>
          <w:lang w:eastAsia="en-US"/>
        </w:rPr>
        <w:t xml:space="preserve"> </w:t>
      </w:r>
      <w:r w:rsidRPr="003569F3">
        <w:rPr>
          <w:sz w:val="28"/>
          <w:szCs w:val="28"/>
        </w:rPr>
        <w:t xml:space="preserve">(далее - официальный сайт администрации), на Едином портале государственных и муниципальных услуг </w:t>
      </w:r>
      <w:r w:rsidRPr="003569F3">
        <w:rPr>
          <w:sz w:val="28"/>
          <w:szCs w:val="28"/>
          <w:lang w:eastAsia="en-US"/>
        </w:rPr>
        <w:t>(</w:t>
      </w:r>
      <w:hyperlink r:id="rId49" w:history="1">
        <w:r w:rsidRPr="003569F3">
          <w:rPr>
            <w:rStyle w:val="a7"/>
            <w:color w:val="000000"/>
            <w:sz w:val="28"/>
            <w:szCs w:val="28"/>
            <w:lang w:val="en-US" w:eastAsia="en-US"/>
          </w:rPr>
          <w:t>www</w:t>
        </w:r>
        <w:r w:rsidRPr="003569F3">
          <w:rPr>
            <w:rStyle w:val="a7"/>
            <w:color w:val="000000"/>
            <w:sz w:val="28"/>
            <w:szCs w:val="28"/>
            <w:lang w:eastAsia="en-US"/>
          </w:rPr>
          <w:t>.</w:t>
        </w:r>
        <w:r w:rsidRPr="003569F3">
          <w:rPr>
            <w:rStyle w:val="a7"/>
            <w:color w:val="000000"/>
            <w:sz w:val="28"/>
            <w:szCs w:val="28"/>
            <w:lang w:val="en-US" w:eastAsia="en-US"/>
          </w:rPr>
          <w:t>gosuslugi</w:t>
        </w:r>
        <w:r w:rsidRPr="003569F3">
          <w:rPr>
            <w:rStyle w:val="a7"/>
            <w:color w:val="000000"/>
            <w:sz w:val="28"/>
            <w:szCs w:val="28"/>
            <w:lang w:eastAsia="en-US"/>
          </w:rPr>
          <w:t>.</w:t>
        </w:r>
        <w:r w:rsidRPr="003569F3">
          <w:rPr>
            <w:rStyle w:val="a7"/>
            <w:color w:val="000000"/>
            <w:sz w:val="28"/>
            <w:szCs w:val="28"/>
            <w:lang w:val="en-US" w:eastAsia="en-US"/>
          </w:rPr>
          <w:t>ru</w:t>
        </w:r>
      </w:hyperlink>
      <w:r w:rsidRPr="003569F3">
        <w:rPr>
          <w:color w:val="000000"/>
          <w:sz w:val="28"/>
          <w:szCs w:val="28"/>
          <w:lang w:eastAsia="en-US"/>
        </w:rPr>
        <w:t xml:space="preserve">, </w:t>
      </w:r>
      <w:proofErr w:type="spellStart"/>
      <w:r w:rsidRPr="003569F3">
        <w:rPr>
          <w:color w:val="000000"/>
          <w:sz w:val="28"/>
          <w:szCs w:val="28"/>
        </w:rPr>
        <w:t>www.госуслуги.рф</w:t>
      </w:r>
      <w:proofErr w:type="spellEnd"/>
      <w:r w:rsidRPr="003569F3">
        <w:rPr>
          <w:sz w:val="28"/>
          <w:szCs w:val="28"/>
        </w:rPr>
        <w:t>).</w:t>
      </w:r>
    </w:p>
    <w:p w:rsidR="006B65A1" w:rsidRPr="003569F3" w:rsidRDefault="006B65A1" w:rsidP="006B65A1">
      <w:pPr>
        <w:pStyle w:val="ab"/>
        <w:numPr>
          <w:ilvl w:val="0"/>
          <w:numId w:val="5"/>
        </w:numPr>
        <w:shd w:val="clear" w:color="auto" w:fill="auto"/>
        <w:tabs>
          <w:tab w:val="left" w:pos="1215"/>
        </w:tabs>
        <w:spacing w:after="0"/>
        <w:ind w:left="20" w:right="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Результатом предоставления муниципальной услуги является направление (выдача) заявителю копии распоряжения главы администрации о постановке на учет в качестве нуждающегося в жилых помещениях (далее - распоряжение о постановке на учет).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Заявителю отказывается в предоставлении муниципальной услуги по основаниям, указанным в пункте 2.12 административного регламента. Отказ в предоставлении муниципальной услуги оформляется </w:t>
      </w:r>
      <w:proofErr w:type="gramStart"/>
      <w:r w:rsidRPr="003569F3">
        <w:rPr>
          <w:sz w:val="28"/>
          <w:szCs w:val="28"/>
        </w:rPr>
        <w:t>в виде распоряжения главы администрации об отказе в постановке на учет в качестве</w:t>
      </w:r>
      <w:proofErr w:type="gramEnd"/>
      <w:r w:rsidRPr="003569F3">
        <w:rPr>
          <w:sz w:val="28"/>
          <w:szCs w:val="28"/>
        </w:rPr>
        <w:t xml:space="preserve"> нуждающегося в жилых помещениях (далее - распоряжение об отказе в постановке на учет).</w:t>
      </w:r>
    </w:p>
    <w:p w:rsidR="006B65A1" w:rsidRPr="003569F3" w:rsidRDefault="006B65A1" w:rsidP="006B65A1">
      <w:pPr>
        <w:pStyle w:val="ab"/>
        <w:numPr>
          <w:ilvl w:val="0"/>
          <w:numId w:val="5"/>
        </w:numPr>
        <w:shd w:val="clear" w:color="auto" w:fill="auto"/>
        <w:tabs>
          <w:tab w:val="left" w:pos="1220"/>
        </w:tabs>
        <w:spacing w:after="0"/>
        <w:ind w:left="20" w:right="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Максимальный срок предоставления муниципальной услуги составляет 33 рабочих дня со дня приема заявления о принятии на учет граждан, нуждающихся в жилых помещениях (далее - заявление), и документов.</w:t>
      </w:r>
    </w:p>
    <w:p w:rsidR="006B65A1" w:rsidRPr="003569F3" w:rsidRDefault="006B65A1" w:rsidP="006B65A1">
      <w:pPr>
        <w:pStyle w:val="ab"/>
        <w:numPr>
          <w:ilvl w:val="0"/>
          <w:numId w:val="5"/>
        </w:numPr>
        <w:shd w:val="clear" w:color="auto" w:fill="auto"/>
        <w:tabs>
          <w:tab w:val="left" w:pos="1225"/>
        </w:tabs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3569F3">
        <w:rPr>
          <w:sz w:val="28"/>
          <w:szCs w:val="28"/>
        </w:rPr>
        <w:t>с</w:t>
      </w:r>
      <w:proofErr w:type="gramEnd"/>
      <w:r w:rsidRPr="003569F3">
        <w:rPr>
          <w:sz w:val="28"/>
          <w:szCs w:val="28"/>
        </w:rPr>
        <w:t>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Конституцией Российской Федерации ("Российская газета", 1993, N 237);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Жилищным кодексом Российской Федерации ("Собрание законодательства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Российской Федерации", 2005, N 1 (часть 1));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Законом Российской Федерации от 15.05.1991 N 1244-1 "О социальной защите граждан, подвергшихся воздействию радиации вследствие катастрофы на </w:t>
      </w:r>
      <w:r w:rsidRPr="003569F3">
        <w:rPr>
          <w:sz w:val="28"/>
          <w:szCs w:val="28"/>
        </w:rPr>
        <w:lastRenderedPageBreak/>
        <w:t>Чернобыльской АЭС" ("Ведомости Совета народных депутатов и Верховного Совета РСФСР", 1991, N 21);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Законом Российской Федерации от 15.01.1993 N 4301-1 "О статусе Героев Советского Союза, Героев Российской Федерации и полных кавалеров ордена Славы" ("Российская газета", 1993, N 27);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Законом Российской Федерации от 19.02.1993 N 4530-1 "О вынужденных переселенцах" ("Ведомости Совета народных депутатов и Верховного Совета РСФСР", 1993, N 12);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Федеральным законом от 12.01.1995 N 5-ФЗ "О ветеранах" ("Собрание законодательства Российской Федерации", 1995, N 3);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10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Федеральным законом от 24.11.1995 N 181-ФЗ "О социальной защите инвалидов в Российской Федерации" ("Собрание законодательства Российской Федерации", 1995, N 48);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54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Федеральным законом от 09.01.1997 N 5-ФЗ "О предоставлении социальных гарантий Героям Социалистического Труда и полным кавалерам ордена Трудовой Славы" ("Собрание законодательства Российской Федерации", 1997, N 3);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Федеральным законом от 27.05.1998 N 76-ФЗ "О статусе военнослужащих" ("Собрание законодательства Российской Федерации", 1998, N 22);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Федеральным законом от 26.11.1998 N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 отходов в реку </w:t>
      </w:r>
      <w:proofErr w:type="spellStart"/>
      <w:r w:rsidRPr="003569F3">
        <w:rPr>
          <w:sz w:val="28"/>
          <w:szCs w:val="28"/>
        </w:rPr>
        <w:t>Теча</w:t>
      </w:r>
      <w:proofErr w:type="spellEnd"/>
      <w:r w:rsidRPr="003569F3">
        <w:rPr>
          <w:sz w:val="28"/>
          <w:szCs w:val="28"/>
        </w:rPr>
        <w:t>" ("Собрание законодательства Российской Федерации", 1998, N 48);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10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Федеральным законом от 06.10.2003 N 131-ФЗ "Об общих принципах организации местного самоуправления в Российской Федерации" ("Собрание законодательства Российской Федерации", 2003, N 40);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Федеральным законом от 27.07.2006 N 152-ФЗ "О персональных данных" ("Российская газета", 2006, N 165);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Федеральным законом от 27.07.2010 N 210-ФЗ "Об организации предоставления государственных и муниципальных услуг" ("Российская газета", 2010, N 168);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постановлением Верховного Совета Российской Федерации от 27.12.1991 N 2123-1 "О распространении действия закона РСФСР "О социальной защите граждан, подвергшихся воздействию радиации вследствие катастрофы на Чернобыльской АЭС" на граждан из подразделений особого риска" ("Ведомости Совета народных депутатов и Верховного Совета РСФСР", 1992, N 4);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постановлением Правительства Российской Федерации от 16.06.2006 N 378 "Об утверждении перечня тяжелых форм хронических заболеваний, при которых невозможно совместное проживание граждан в одной квартире" ("Собрание законодательства Российской Федерации", 2006, N 25);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540" w:firstLine="76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постановлением Правительства Российской Федерации от 08.09.2010 N 697 "О единой системе межведомственного электронного взаимодействия" ("Собрание законодательства Российской Федерации", 2010, N 38);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lastRenderedPageBreak/>
        <w:t>постановлением Правительства Российской Федерации от 07.07.2011 N 553 "О порядке оформления и предоставления заявлений и иных документов, необходимых для предоставления государственных и (или) муниципальных услуг, в форме электронных документов" ("Собрание законодательства Российской Федерации", 2011, N 29);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Законом Новосибирской области от 04.11.2005 N 337-ОЗ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 ("Ведомости Новосибирского областного Совета депутатов", 2005, N 46);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постановлением Губернатора Новосибирской области от 26.02.2006 N 75 "Об утверждении форм документов, используемых органами местного самоуправления для постановки на учет и при ведении учета граждан в качестве нуждающихся в жилых помещениях, предоставляемых в Новосибирской области по договорам социального найма" ("Советская Сибирь", 2006, N 53);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4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постановлением Правительства Новосибирской области от 02.08.2011 N 328-п "Об утверждении Порядка предоставления гражданам, обеспечиваемым жилыми помещениями в соответствии с Федеральными законами от 8 декабря 2010 года N 342-ФЗ "О внесении изменений в Федеральный закон "О статусе военнослужащих" и об обеспечении жилыми помещениями некоторых категорий граждан" и от 27 мая 1998 года N 76-ФЗ "О статусе военнослужащих", жилых помещений в собственность</w:t>
      </w:r>
      <w:proofErr w:type="gramEnd"/>
      <w:r w:rsidRPr="003569F3">
        <w:rPr>
          <w:sz w:val="28"/>
          <w:szCs w:val="28"/>
        </w:rPr>
        <w:t xml:space="preserve"> бесплатно или по договору социального найма или предоставления им единовременной денежной выплаты на приобретение или строительство жилого помещения на территории Новосибирской области" ("Советская Сибирь", 2011, N 150);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78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2.7. Перечень документов для предоставления муниципальной услуги: 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78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2.7.1. </w:t>
      </w:r>
      <w:proofErr w:type="gramStart"/>
      <w:r w:rsidRPr="003569F3">
        <w:rPr>
          <w:sz w:val="28"/>
          <w:szCs w:val="28"/>
        </w:rPr>
        <w:t>Заявитель представляет следующие документы: заявление по форме, утвержденной постановлением Губернатора Новосибирской области от 26.02.2006 N 75 "Об утверждении форм документов, используемых органами местного самоуправления для постановки на учет и при ведении учета граждан в качестве нуждающихся в жилых помещениях, предоставляемых в Новосибирской области по договорам социального найма", с учетом требований статьи 7 Федерального закона от 27.07.2010 N 210-ФЗ "Об организации</w:t>
      </w:r>
      <w:proofErr w:type="gramEnd"/>
      <w:r w:rsidRPr="003569F3">
        <w:rPr>
          <w:sz w:val="28"/>
          <w:szCs w:val="28"/>
        </w:rPr>
        <w:t xml:space="preserve"> предоставления государственных и муниципальных услуг" (приложение);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520" w:firstLine="740"/>
        <w:jc w:val="both"/>
        <w:rPr>
          <w:color w:val="000000"/>
          <w:sz w:val="28"/>
          <w:szCs w:val="28"/>
        </w:rPr>
      </w:pPr>
      <w:r w:rsidRPr="003569F3">
        <w:rPr>
          <w:sz w:val="28"/>
          <w:szCs w:val="28"/>
        </w:rPr>
        <w:t xml:space="preserve">документы, удостоверяющие личность заявителя, а также членов его семьи; документы, удостоверяющие личность и подтверждающие полномочия представителя заявителя (в случае если с заявлением обращается представитель </w:t>
      </w:r>
      <w:r w:rsidRPr="003569F3">
        <w:rPr>
          <w:color w:val="000000"/>
          <w:sz w:val="28"/>
          <w:szCs w:val="28"/>
        </w:rPr>
        <w:t>заявителя);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40"/>
        <w:jc w:val="both"/>
        <w:rPr>
          <w:color w:val="000000"/>
          <w:sz w:val="28"/>
          <w:szCs w:val="28"/>
        </w:rPr>
      </w:pPr>
      <w:r w:rsidRPr="003569F3">
        <w:rPr>
          <w:color w:val="000000"/>
          <w:sz w:val="28"/>
          <w:szCs w:val="28"/>
        </w:rPr>
        <w:t>администрация запрашивает информацию, о составе семьи и иных документов, содержащих сведения о лицах, проживающих совместно с заявителем, и родственных связях между данными лицами и заявителем, на основании декларирования сведения заявителем и в порядке межведомственного информационного взаимодействия с уполномоченными федеральными органами исполнительной власти;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lastRenderedPageBreak/>
        <w:t xml:space="preserve"> документы, подтверждающие состав семьи заявителя (свидетельство о рождении, свидетельство о заключении (расторжении) брака, свидетельство об усыновлении (удочерении), решение органа опеки и попечительства о назначении гражданина опекуном в отношении недееспособного (несовершеннолетнего) лица, решение суда о признании членом семьи);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0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свидетельство о перемене имени (в случае перемены фамилии, собственно имени и (или) отчества гражданина и (или) членов его семьи).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00" w:firstLine="70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 27.07.2006 N 152-ФЗ "О персональных данных"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</w:t>
      </w:r>
      <w:proofErr w:type="gramEnd"/>
      <w:r w:rsidRPr="003569F3">
        <w:rPr>
          <w:sz w:val="28"/>
          <w:szCs w:val="28"/>
        </w:rPr>
        <w:t xml:space="preserve"> персональных данных указанного лица.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0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Документы, подтверждающие получение согласия, могут быть </w:t>
      </w:r>
      <w:proofErr w:type="gramStart"/>
      <w:r w:rsidRPr="003569F3">
        <w:rPr>
          <w:sz w:val="28"/>
          <w:szCs w:val="28"/>
        </w:rPr>
        <w:t>представлены</w:t>
      </w:r>
      <w:proofErr w:type="gramEnd"/>
      <w:r w:rsidRPr="003569F3">
        <w:rPr>
          <w:sz w:val="28"/>
          <w:szCs w:val="28"/>
        </w:rPr>
        <w:t xml:space="preserve"> в том числе в форме электронного документа.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0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Действие настоящего абзаца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0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2.7.2. Кроме документов, указанных в подпункте 2.7.1 административного регламента, заявителем представляются следующие документы:</w:t>
      </w:r>
    </w:p>
    <w:p w:rsidR="006B65A1" w:rsidRPr="003569F3" w:rsidRDefault="006B65A1" w:rsidP="006B65A1">
      <w:pPr>
        <w:pStyle w:val="ab"/>
        <w:numPr>
          <w:ilvl w:val="0"/>
          <w:numId w:val="6"/>
        </w:numPr>
        <w:shd w:val="clear" w:color="auto" w:fill="auto"/>
        <w:tabs>
          <w:tab w:val="left" w:pos="1627"/>
        </w:tabs>
        <w:spacing w:after="0"/>
        <w:ind w:lef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Малоимущими гражданами: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00" w:firstLine="70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гражданином, являющимся нанимателем жилого помещения по договору социального найма или членом семьи нанимателя жилого помещения по договору социального найма, - договор социального найма указанного жилого помещения.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0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случае отсутствия договора социального найма гражданин представляет иной документ, на основании которого может быть установлен факт проживания в жилом помещении на условиях договора социального найма;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0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гражданином, являющимся собственником жилого помещения или членом семьи собственника жилого помещения, - правоустанавливающие документы на жилые помещения, права на которые не зарегистрированы в Едином государственном реестре прав на недвижимое имущество и сделок с ним;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00" w:firstLine="70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гражданином,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помещения, - документ, подтверждающий законное основание владения и (или) пользования жилым помещением;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00" w:firstLine="70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 xml:space="preserve">гражданином, имеющим в составе семьи больного, страдающего тяжелой формой хронического заболевания, при которой совместное проживание с ним в одной квартире невозможно, по перечню тяжелых форм хронических заболеваний, при которых невозможно совместное проживание граждан в одной квартире, утвержденному постановлением Правительства Российской Федерации от 16.06.2006 N 378 "Об утверждении перечня тяжелых форм хронических </w:t>
      </w:r>
      <w:r w:rsidRPr="003569F3">
        <w:rPr>
          <w:sz w:val="28"/>
          <w:szCs w:val="28"/>
        </w:rPr>
        <w:lastRenderedPageBreak/>
        <w:t>заболеваний, при которых невозможно совместное проживание граждан в одной</w:t>
      </w:r>
      <w:proofErr w:type="gramEnd"/>
      <w:r w:rsidRPr="003569F3">
        <w:rPr>
          <w:sz w:val="28"/>
          <w:szCs w:val="28"/>
        </w:rPr>
        <w:t xml:space="preserve"> квартире", - медицинская справка о наличии соответствующего заболевания.</w:t>
      </w:r>
    </w:p>
    <w:p w:rsidR="006B65A1" w:rsidRPr="003569F3" w:rsidRDefault="006B65A1" w:rsidP="006B65A1">
      <w:pPr>
        <w:pStyle w:val="ab"/>
        <w:numPr>
          <w:ilvl w:val="0"/>
          <w:numId w:val="6"/>
        </w:numPr>
        <w:shd w:val="clear" w:color="auto" w:fill="auto"/>
        <w:tabs>
          <w:tab w:val="left" w:pos="1638"/>
        </w:tabs>
        <w:spacing w:after="0"/>
        <w:ind w:left="20" w:right="30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Гражданами, относящимися к категориям граждан, имеющим право на получение мер социальной поддержки по обеспечению жилыми помещениями в соответствии с федеральными законами, которыми полномочия Российской Федерации по предоставлению мер социальной поддержки по обеспечению жилыми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8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помещениями переданы органам государственной власти субъектов Российской Федерации: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документы, предусмотренные абзацами вторым - пятым подпункта 2.7.2.1 административного регламента;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документы, подтверждающие отнесение заявителя к предусмотренным федеральными законами категориям граждан, в том числе удостоверение установленного образца (при наличии),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справка, подтверждающая факт установления инвалидности заявителя либо члена его семьи (в случае если определение наличия инвалидности необходимо для отнесения заявителя к предусмотренным федеральными законами категориям граждан).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2.7.2.3. Гражданами, относящимися к иным категориям граждан, имеющим право состоять на учете граждан, нуждающихся в жилых помещениях, в соответствии с федеральным законодательством и законодательством Новосибирской области, - документы, подтверждающие это право, предусмотренные федеральным законодательством и законодательством Новосибирской области.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225"/>
        </w:tabs>
        <w:spacing w:after="0"/>
        <w:ind w:left="20" w:right="84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 администрации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сельсовета, запрашиваются следующие документы и (или) информация, если заявитель не представил их по собственной инициативе: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6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выписки из Единого государственного реестра прав на недвижимое имущество и сделок с ним о правах отдельного лица на имевшиеся (имеющиеся) у него объекты недвижимого имущества за последние пять лет на момент обращения (в отношении заявителя и членов его семьи) - в Управлении Федеральной службы государственной регистрации, кадастра и картографии по Новосибирской области;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84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кадастровый (технический) паспорт жилого помещения, занимаемого заявителем и членами его семьи, - в отделе государственного унитарного предприятия "</w:t>
      </w:r>
      <w:proofErr w:type="spellStart"/>
      <w:r w:rsidRPr="003569F3">
        <w:rPr>
          <w:sz w:val="28"/>
          <w:szCs w:val="28"/>
        </w:rPr>
        <w:t>Техцентр</w:t>
      </w:r>
      <w:proofErr w:type="spellEnd"/>
      <w:r w:rsidRPr="003569F3">
        <w:rPr>
          <w:sz w:val="28"/>
          <w:szCs w:val="28"/>
        </w:rPr>
        <w:t xml:space="preserve"> НСО",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6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Управлении</w:t>
      </w:r>
      <w:proofErr w:type="gramEnd"/>
      <w:r w:rsidRPr="003569F3">
        <w:rPr>
          <w:sz w:val="28"/>
          <w:szCs w:val="28"/>
        </w:rPr>
        <w:t xml:space="preserve"> Федеральной службы государственной регистрации, кадастра и картографии по Новосибирской области;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6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 xml:space="preserve">документы, содержащие сведения об использовании (неиспользовании) заявителем и членами его семьи права на приватизацию жилого помещения (в случае если заявитель и (или) члены его семьи после вступления в силу Закона Российской Федерации от 04.07.1991 N 1541-1 "О приватизации жилищного фонда в Российской Федерации" проживали за пределами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сельсовета), - в органах местного самоуправления и органах государственной власти, </w:t>
      </w:r>
      <w:r w:rsidRPr="003569F3">
        <w:rPr>
          <w:sz w:val="28"/>
          <w:szCs w:val="28"/>
        </w:rPr>
        <w:lastRenderedPageBreak/>
        <w:t>уполномоченных на распоряжение жилыми</w:t>
      </w:r>
      <w:proofErr w:type="gramEnd"/>
      <w:r w:rsidRPr="003569F3">
        <w:rPr>
          <w:sz w:val="28"/>
          <w:szCs w:val="28"/>
        </w:rPr>
        <w:t xml:space="preserve"> помещениями, по предыдущему месту жительства заявителя и членов его семьи;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Документы, указанные в настоящем пункте, заявитель вправе представить по собственной инициативе.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220"/>
        </w:tabs>
        <w:spacing w:after="0"/>
        <w:ind w:left="20" w:right="84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Документы, необходимые для предоставления муниципальной услуги, подаются: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письменной форме на бумажном носителе лично в администрацию или почтовым отправлением в адрес администрации;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электронной форме посредством Единого портала государственных и муниципальных услуг.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При представлении документов через Единый портал государственных и муниципальных услуг документы представляются в форме электронных документов, подписанных электронной подписью, вид которой предусмотрен законодательством Российской Федерации.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Получение муниципальной услуги возможно с использованием универсальной электронной карты.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354"/>
        </w:tabs>
        <w:spacing w:after="0"/>
        <w:ind w:left="20" w:right="36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Не допускается требовать от заявителя документы, не предусмотренные пунктом 2.7 административного регламента.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354"/>
        </w:tabs>
        <w:spacing w:after="0"/>
        <w:ind w:lef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Основания для отказа в приеме заявления и документов отсутствуют.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354"/>
        </w:tabs>
        <w:spacing w:after="0"/>
        <w:ind w:left="20" w:right="360" w:firstLine="700"/>
        <w:jc w:val="both"/>
        <w:rPr>
          <w:color w:val="000000"/>
          <w:sz w:val="28"/>
          <w:szCs w:val="28"/>
        </w:rPr>
      </w:pPr>
      <w:r w:rsidRPr="003569F3">
        <w:rPr>
          <w:color w:val="000000"/>
          <w:sz w:val="28"/>
          <w:szCs w:val="28"/>
        </w:rPr>
        <w:t>Заявителю отказывается в предоставлении муниципальной услуги в следующих случаях: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00"/>
        <w:jc w:val="both"/>
        <w:rPr>
          <w:color w:val="000000"/>
          <w:sz w:val="28"/>
          <w:szCs w:val="28"/>
        </w:rPr>
      </w:pPr>
      <w:r w:rsidRPr="003569F3">
        <w:rPr>
          <w:color w:val="000000"/>
          <w:sz w:val="28"/>
          <w:szCs w:val="28"/>
        </w:rPr>
        <w:t>не представлены документы, указанные в пункте 2.7 административного регламента;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00"/>
        <w:jc w:val="both"/>
        <w:rPr>
          <w:color w:val="000000"/>
          <w:sz w:val="28"/>
          <w:szCs w:val="28"/>
        </w:rPr>
      </w:pPr>
      <w:proofErr w:type="gramStart"/>
      <w:r w:rsidRPr="003569F3">
        <w:rPr>
          <w:color w:val="000000"/>
          <w:sz w:val="28"/>
          <w:szCs w:val="28"/>
        </w:rPr>
        <w:t>ответ на межведомственный запрос, направленный в соответствии с пунктом 2.8 административного регламента, свидетельствует об отсутствии документа и (или) информации, необходимых для принятия граждан на учет в качестве нуждающихся в жилых помещениях, если соответствующий документ не был представлен заявителем по собственной инициативе, за исключением случаев, если отсутствие таких запрашиваемых документа или информации в распоряжении соответствующих органов или организаций подтверждает право заявителя</w:t>
      </w:r>
      <w:proofErr w:type="gramEnd"/>
      <w:r w:rsidRPr="003569F3">
        <w:rPr>
          <w:color w:val="000000"/>
          <w:sz w:val="28"/>
          <w:szCs w:val="28"/>
        </w:rPr>
        <w:t xml:space="preserve"> и членов его семьи состоять на учете в качестве нуждающихся в жилых помещениях;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00"/>
        <w:jc w:val="both"/>
        <w:rPr>
          <w:color w:val="000000"/>
          <w:sz w:val="28"/>
          <w:szCs w:val="28"/>
        </w:rPr>
      </w:pPr>
      <w:r w:rsidRPr="003569F3">
        <w:rPr>
          <w:color w:val="000000"/>
          <w:sz w:val="28"/>
          <w:szCs w:val="28"/>
        </w:rPr>
        <w:t>представлены документы, которые не подтверждают право заявителя и членов его семьи состоять на учете в качестве нуждающихся в жилых помещениях;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00"/>
        <w:jc w:val="both"/>
        <w:rPr>
          <w:color w:val="000000"/>
          <w:sz w:val="28"/>
          <w:szCs w:val="28"/>
        </w:rPr>
      </w:pPr>
      <w:r w:rsidRPr="003569F3">
        <w:rPr>
          <w:color w:val="000000"/>
          <w:sz w:val="28"/>
          <w:szCs w:val="28"/>
        </w:rPr>
        <w:t>не истек предусмотренный статьей 53 Жилищного кодекса Российской Федерации срок.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359"/>
        </w:tabs>
        <w:spacing w:after="0"/>
        <w:ind w:left="20" w:right="36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Основания для приостановления предоставления муниципальной услуги отсутствуют.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354"/>
        </w:tabs>
        <w:spacing w:after="0"/>
        <w:ind w:left="20" w:right="36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Максимальный срок ожидания заявителя в очереди при подаче заявления о предоставлении муниципальной услуги или при получении результата предоставления муниципальной услуги составляет 15 минут.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364"/>
        </w:tabs>
        <w:spacing w:after="0"/>
        <w:ind w:left="20" w:right="36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Предоставление муниципальной услуги является бесплатным для заявителя.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364"/>
        </w:tabs>
        <w:spacing w:after="0"/>
        <w:ind w:left="20" w:right="36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Срок регистрации документов заявителя на предоставление муниципальной услуги - один рабочий день.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lastRenderedPageBreak/>
        <w:t>При получении заявления в форме электронного документа заявителю направляется уведомление в электронной форме, подтверждающее получение и регистрацию заявления.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364"/>
        </w:tabs>
        <w:spacing w:after="0"/>
        <w:ind w:left="20" w:right="36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устной форме лично в часы приема в администрации, или по телефону в соответствии с режимом работы администрации;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письменной форме лично или почтовым отправлением в адрес администрации;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электронной форме с использованием информационн</w:t>
      </w:r>
      <w:proofErr w:type="gramStart"/>
      <w:r w:rsidRPr="003569F3">
        <w:rPr>
          <w:sz w:val="28"/>
          <w:szCs w:val="28"/>
        </w:rPr>
        <w:t>о-</w:t>
      </w:r>
      <w:proofErr w:type="gramEnd"/>
      <w:r w:rsidRPr="003569F3">
        <w:rPr>
          <w:sz w:val="28"/>
          <w:szCs w:val="28"/>
        </w:rPr>
        <w:t xml:space="preserve"> телекоммуникационной сети "Интернет", в том числе через Единый портал государственных и муниципальных услуг.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осуществляют устное информирование (лично или по телефону) обратившегося за информацией заявителя.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При устном обращении заявителя лично содержание устного обращения заносится в карточку личного приема заявителя.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Устное информирование каждого обратившегося за информацией заявителя осуществляется не более 15 минут.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Время ожидания в очереди при личном обращении не должно превышать 15 минут.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Если для подготовки ответа на устное обращение требуется более 15 минут, специалист, осуществляющий устное информирование, предлагают заявителю назначить другое удобное для него время для устного </w:t>
      </w:r>
      <w:proofErr w:type="gramStart"/>
      <w:r w:rsidRPr="003569F3">
        <w:rPr>
          <w:sz w:val="28"/>
          <w:szCs w:val="28"/>
        </w:rPr>
        <w:t>информирования</w:t>
      </w:r>
      <w:proofErr w:type="gramEnd"/>
      <w:r w:rsidRPr="003569F3">
        <w:rPr>
          <w:sz w:val="28"/>
          <w:szCs w:val="28"/>
        </w:rPr>
        <w:t xml:space="preserve"> либо направить заявителю письменный ответ посредством почтового отправления либо в электронной форме.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Ответ на телефонный звонок должен содержать информацию о фамилии, имени, отчестве (последнее - при наличии) и должности специалиста принявшего телефонный звонок.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При получении от заявителя письменного обращения лично, посредством почтового отправления или обращения в электронной форме, в том числе через Единый портал государственных и муниципальных услуг, о предоставлении информации по вопросам предоставления муниципальной услуги, в том числе о ходе предоставления муниципальной услуги, информирование осуществляется в письменной форме.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Письменное обращение регистрируется в день его поступления.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Ответ на обращение направляется заявителю в течение 25 дней со дня регистрации обращения в администрации.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4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lastRenderedPageBreak/>
        <w:t>Письменный ответ подписывается главой администрации, содержит фамилию и номер телефона исполнителя и выдается заявителю лично или направляется по почтовому адресу, указанному в обращении, или по адресу электронной почты, указанному в обращении.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359"/>
        </w:tabs>
        <w:spacing w:after="0"/>
        <w:ind w:left="20" w:righ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Здание, в котором предоставляется муниципальная услуга, оборудуется системами пожарной сигнализации, средствами пожаротушения, предусматриваются пути эвакуации, места общего пользования (гардероб, туалеты).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На территории, прилегающей к зданию, оборудуются парковочные места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Доступ заявителей к парковочным местам является бесплатным. 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Вход в здание оборудуется устройством для </w:t>
      </w:r>
      <w:proofErr w:type="spellStart"/>
      <w:r w:rsidRPr="003569F3">
        <w:rPr>
          <w:sz w:val="28"/>
          <w:szCs w:val="28"/>
        </w:rPr>
        <w:t>маломобильных</w:t>
      </w:r>
      <w:proofErr w:type="spellEnd"/>
      <w:r w:rsidRPr="003569F3">
        <w:rPr>
          <w:sz w:val="28"/>
          <w:szCs w:val="28"/>
        </w:rPr>
        <w:t xml:space="preserve"> граждан. Помещения для приема заявителей оборудуются пандусами, лифтами, санитарно- техническими помещениями (доступными для инвалидов), расширенными проходами, позволяющими обеспечить беспрепятственный доступ заявителей, включая заявителей, использующих кресла-коляски и собак- проводников.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Места ожидания в очереди оборудуются стульями, кресельными секциями. Места для информирования, предназначенные для ознакомления заявителей с информационными материалами, оборудуются информационным стендом.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Информационный стенд располагается в доступном месте и содержит следующую информацию: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 порядке предоставления муниципальной услуги (в текстовом виде и в виде блок-схемы, наглядно отображающей алгоритм прохождения административной процедуры);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текст административного регламента с приложениями;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 месте нахождения, графике работы, номерах справочных телефонов, адресах официального сайта города Новосибирска и электронной почты администраций, где заинтересованные лица могут получить информацию, необходимую для предоставления муниципальной услуги;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график работы, номер кабинета, в котором предоставляется муниципальная услуга, фамилии, имена, отчества (последнее - при наличии) специалистов, ответственных за предоставление муниципальной услуги; выдержки из нормативных правовых актов по наиболее часто задаваемым вопросам.</w:t>
      </w:r>
    </w:p>
    <w:p w:rsidR="006B65A1" w:rsidRPr="003569F3" w:rsidRDefault="006B65A1" w:rsidP="006B65A1">
      <w:pPr>
        <w:pStyle w:val="ab"/>
        <w:numPr>
          <w:ilvl w:val="1"/>
          <w:numId w:val="6"/>
        </w:numPr>
        <w:shd w:val="clear" w:color="auto" w:fill="auto"/>
        <w:tabs>
          <w:tab w:val="left" w:pos="1344"/>
        </w:tabs>
        <w:spacing w:after="0"/>
        <w:ind w:left="720" w:right="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Показателями доступности муниципальной услуги являются: возможность получения заявителем полной и достоверной информации о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 xml:space="preserve">порядке предоставления муниципальной услуги, в том числе в электронной форме; транспортная доступность мест предоставления муниципальной услуги; обеспечение беспрепятственного доступа к местам предоставления муниципальной услуги для </w:t>
      </w:r>
      <w:proofErr w:type="spellStart"/>
      <w:r w:rsidRPr="003569F3">
        <w:rPr>
          <w:sz w:val="28"/>
          <w:szCs w:val="28"/>
        </w:rPr>
        <w:t>маломобильных</w:t>
      </w:r>
      <w:proofErr w:type="spellEnd"/>
      <w:r w:rsidRPr="003569F3">
        <w:rPr>
          <w:sz w:val="28"/>
          <w:szCs w:val="28"/>
        </w:rPr>
        <w:t xml:space="preserve"> групп граждан, включая инвалидов, использующих кресла-коляски и собак- проводников;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 xml:space="preserve">беспрепятственный доступ к месту предоставления муниципальной услуги для </w:t>
      </w:r>
      <w:proofErr w:type="spellStart"/>
      <w:r w:rsidRPr="003569F3">
        <w:rPr>
          <w:sz w:val="28"/>
          <w:szCs w:val="28"/>
        </w:rPr>
        <w:t>маломобильных</w:t>
      </w:r>
      <w:proofErr w:type="spellEnd"/>
      <w:r w:rsidRPr="003569F3">
        <w:rPr>
          <w:sz w:val="28"/>
          <w:szCs w:val="28"/>
        </w:rPr>
        <w:t xml:space="preserve"> групп населения, в том числе инвалидов в соответствии с </w:t>
      </w:r>
      <w:r w:rsidRPr="003569F3">
        <w:rPr>
          <w:sz w:val="28"/>
          <w:szCs w:val="28"/>
        </w:rPr>
        <w:lastRenderedPageBreak/>
        <w:t>законодательством Российской Федерации о социальной защите инвалидов (включая беспрепятственный доступ инвалидов, использующих кресла-коляски,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 xml:space="preserve">собак-проводников, а так же допуск </w:t>
      </w:r>
      <w:proofErr w:type="spellStart"/>
      <w:r w:rsidRPr="003569F3">
        <w:rPr>
          <w:sz w:val="28"/>
          <w:szCs w:val="28"/>
        </w:rPr>
        <w:t>сурдопереводчиков</w:t>
      </w:r>
      <w:proofErr w:type="spellEnd"/>
      <w:r w:rsidRPr="003569F3">
        <w:rPr>
          <w:sz w:val="28"/>
          <w:szCs w:val="28"/>
        </w:rPr>
        <w:t xml:space="preserve"> и </w:t>
      </w:r>
      <w:proofErr w:type="spellStart"/>
      <w:r w:rsidRPr="003569F3">
        <w:rPr>
          <w:sz w:val="28"/>
          <w:szCs w:val="28"/>
        </w:rPr>
        <w:t>тифлосурдопереводчиков</w:t>
      </w:r>
      <w:proofErr w:type="spellEnd"/>
      <w:r w:rsidRPr="003569F3">
        <w:rPr>
          <w:sz w:val="28"/>
          <w:szCs w:val="28"/>
        </w:rPr>
        <w:t>);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оказание сотрудниками администрации помощи инвалидам в преодолении барьеров, мешающих получению ими муниципальной услуги наравне с другими лицами включая сопровождение к местам предоставления муниципальной услуги;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12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наличие бесплатной парковки автотранспортных средств, в том числе парковки для специальных транспортных средств инвалидов;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8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предоставление бесплатно муниципальной услуги и информации о ней. 2.20. Показателями качества муниципальной услуги являются: исполнение обращения в установленные сроки; соблюдение порядка выполнения административных процедур.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5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3. Административные процедуры предоставления муниципальной услуги Блок-схема последовательности административных процедур при предоставлении муниципальной услуги приводится в приложении к административному регламенту.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3.1. Прием заявления на получение муниципальной услуги</w:t>
      </w:r>
    </w:p>
    <w:p w:rsidR="006B65A1" w:rsidRPr="003569F3" w:rsidRDefault="006B65A1" w:rsidP="006B65A1">
      <w:pPr>
        <w:pStyle w:val="ab"/>
        <w:numPr>
          <w:ilvl w:val="0"/>
          <w:numId w:val="7"/>
        </w:numPr>
        <w:shd w:val="clear" w:color="auto" w:fill="auto"/>
        <w:tabs>
          <w:tab w:val="left" w:pos="1441"/>
        </w:tabs>
        <w:spacing w:after="0"/>
        <w:ind w:left="20" w:right="5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Основанием для начала административной процедуры по приему заявления на получение муниципальной услуги является обращение заявителя с заявлением и документами в соответствии с пунктами 2.7, 2.9 административного регламента.</w:t>
      </w:r>
    </w:p>
    <w:p w:rsidR="006B65A1" w:rsidRPr="003569F3" w:rsidRDefault="006B65A1" w:rsidP="006B65A1">
      <w:pPr>
        <w:pStyle w:val="ab"/>
        <w:numPr>
          <w:ilvl w:val="0"/>
          <w:numId w:val="7"/>
        </w:numPr>
        <w:shd w:val="clear" w:color="auto" w:fill="auto"/>
        <w:tabs>
          <w:tab w:val="left" w:pos="1436"/>
        </w:tabs>
        <w:spacing w:after="0"/>
        <w:ind w:left="20" w:right="12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Специалист администрации ответственный за прием заявления и документов: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устанавливает предмет обращения,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личность заявителя,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полномочия представителя заявителя;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проверяет правильность заполнения заявления и наличие приложенных к заявлению документов, указанных в заявлении;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оформляет и выдает заявителю расписку в получении заявления и документов с указанием их перечня и даты их получения, а также с указанием перечня документов, которые будут получены по межведомственным запросам, - при личном обращении.</w:t>
      </w:r>
    </w:p>
    <w:p w:rsidR="006B65A1" w:rsidRPr="003569F3" w:rsidRDefault="006B65A1" w:rsidP="006B65A1">
      <w:pPr>
        <w:pStyle w:val="ab"/>
        <w:numPr>
          <w:ilvl w:val="0"/>
          <w:numId w:val="7"/>
        </w:numPr>
        <w:shd w:val="clear" w:color="auto" w:fill="auto"/>
        <w:tabs>
          <w:tab w:val="left" w:pos="1426"/>
        </w:tabs>
        <w:spacing w:after="0"/>
        <w:ind w:left="20" w:right="5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Документы, поступившие почтовым отправлением или Единый портал государственных и муниципальных услуг, регистрируются в день их поступления в администрацию.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8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При получении заявления и документов в форме электронных документов, поступивших при обращении заявителя через Единый портал государственных и муниципальных услуг, специалист администрации, ответственный за прием заявления и документов, в день получения направляет заявителю уведомление в электронной форме, подтверждающее получение и регистрацию заявления, с приложением электронного образа расписки, предусмотренной абзацем четвертым подпункта 3.1.2 административного регламента.</w:t>
      </w:r>
      <w:proofErr w:type="gramEnd"/>
    </w:p>
    <w:p w:rsidR="006B65A1" w:rsidRPr="003569F3" w:rsidRDefault="006B65A1" w:rsidP="006B65A1">
      <w:pPr>
        <w:pStyle w:val="ab"/>
        <w:numPr>
          <w:ilvl w:val="0"/>
          <w:numId w:val="7"/>
        </w:numPr>
        <w:shd w:val="clear" w:color="auto" w:fill="auto"/>
        <w:tabs>
          <w:tab w:val="left" w:pos="1431"/>
        </w:tabs>
        <w:spacing w:after="0"/>
        <w:ind w:left="20" w:right="12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lastRenderedPageBreak/>
        <w:t>В день регистрации заявления и документов на получение муниципальной услуги специалист администрации, ответственный за прием заявления и документов, передает заявление и документы специалисту,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6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ответственному за рассмотрение заявления (далее - специалист по рассмотрению заявления).</w:t>
      </w:r>
      <w:proofErr w:type="gramEnd"/>
    </w:p>
    <w:p w:rsidR="006B65A1" w:rsidRPr="003569F3" w:rsidRDefault="006B65A1" w:rsidP="006B65A1">
      <w:pPr>
        <w:pStyle w:val="ab"/>
        <w:numPr>
          <w:ilvl w:val="0"/>
          <w:numId w:val="7"/>
        </w:numPr>
        <w:shd w:val="clear" w:color="auto" w:fill="auto"/>
        <w:tabs>
          <w:tab w:val="left" w:pos="1431"/>
        </w:tabs>
        <w:spacing w:after="0"/>
        <w:ind w:left="20" w:right="9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Результатом выполнения административной процедуры по приему заявления на получение муниципальной услуги является прием и регистрация заявления и документов на получение муниципальной услуги.</w:t>
      </w:r>
    </w:p>
    <w:p w:rsidR="006B65A1" w:rsidRPr="003569F3" w:rsidRDefault="006B65A1" w:rsidP="006B65A1">
      <w:pPr>
        <w:pStyle w:val="ab"/>
        <w:numPr>
          <w:ilvl w:val="0"/>
          <w:numId w:val="7"/>
        </w:numPr>
        <w:shd w:val="clear" w:color="auto" w:fill="auto"/>
        <w:tabs>
          <w:tab w:val="left" w:pos="1431"/>
        </w:tabs>
        <w:spacing w:after="0"/>
        <w:ind w:left="20" w:right="3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Срок административной процедуры по приему заявления и документов на получение муниципальной услуги составляет один рабочий день.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9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3.2. Рассмотрение заявления и направление (выдача) заявителю копии распоряжения о постановке (об отказе в постановке) на учет</w:t>
      </w:r>
    </w:p>
    <w:p w:rsidR="006B65A1" w:rsidRPr="003569F3" w:rsidRDefault="006B65A1" w:rsidP="006B65A1">
      <w:pPr>
        <w:pStyle w:val="ab"/>
        <w:numPr>
          <w:ilvl w:val="0"/>
          <w:numId w:val="8"/>
        </w:numPr>
        <w:shd w:val="clear" w:color="auto" w:fill="auto"/>
        <w:tabs>
          <w:tab w:val="left" w:pos="1441"/>
        </w:tabs>
        <w:spacing w:after="0"/>
        <w:ind w:left="20" w:right="3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Основанием для начала административной процедуры по рассмотрению заявления и направлению (выдаче) заявителю копии распоряжения о постановке (об отказе в постановке) на учет является прием и регистрация заявления и документов на получение муниципальной услуги.</w:t>
      </w:r>
    </w:p>
    <w:p w:rsidR="006B65A1" w:rsidRPr="003569F3" w:rsidRDefault="006B65A1" w:rsidP="006B65A1">
      <w:pPr>
        <w:pStyle w:val="ab"/>
        <w:numPr>
          <w:ilvl w:val="0"/>
          <w:numId w:val="8"/>
        </w:numPr>
        <w:shd w:val="clear" w:color="auto" w:fill="auto"/>
        <w:tabs>
          <w:tab w:val="left" w:pos="1426"/>
        </w:tabs>
        <w:spacing w:after="0"/>
        <w:ind w:left="20" w:right="36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В день поступления заявления и документов специалист по рассмотрению заявления осуществляет регистрацию заявления и документов в книге регистрации заявлений граждан о принятии на учет нуждающихся в жилых помещениях по форме, утвержденной постановлением Губернатора Новосибирской области от 26.02.2006 N 75 "Об утверждении форм документов, используемых органами местного самоуправления для постановки на учет и при ведении учета граждан в качестве нуждающихся в</w:t>
      </w:r>
      <w:proofErr w:type="gramEnd"/>
      <w:r w:rsidRPr="003569F3">
        <w:rPr>
          <w:sz w:val="28"/>
          <w:szCs w:val="28"/>
        </w:rPr>
        <w:t xml:space="preserve"> жилых </w:t>
      </w:r>
      <w:proofErr w:type="gramStart"/>
      <w:r w:rsidRPr="003569F3">
        <w:rPr>
          <w:sz w:val="28"/>
          <w:szCs w:val="28"/>
        </w:rPr>
        <w:t>помещениях</w:t>
      </w:r>
      <w:proofErr w:type="gramEnd"/>
      <w:r w:rsidRPr="003569F3">
        <w:rPr>
          <w:sz w:val="28"/>
          <w:szCs w:val="28"/>
        </w:rPr>
        <w:t>, предоставляемых в Новосибирской области по договорам социального найма".</w:t>
      </w:r>
    </w:p>
    <w:p w:rsidR="006B65A1" w:rsidRPr="003569F3" w:rsidRDefault="006B65A1" w:rsidP="006B65A1">
      <w:pPr>
        <w:pStyle w:val="ab"/>
        <w:numPr>
          <w:ilvl w:val="0"/>
          <w:numId w:val="8"/>
        </w:numPr>
        <w:shd w:val="clear" w:color="auto" w:fill="auto"/>
        <w:tabs>
          <w:tab w:val="left" w:pos="1422"/>
        </w:tabs>
        <w:spacing w:after="0"/>
        <w:ind w:left="20" w:right="160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течение пяти рабочих дней со дня поступления заявления и документов специалист по рассмотрению заявления формирует и направляет в рамках межведомственного информационного взаимодействия запросы о предоставлении документов, указанных в пункте 2.8 административного регламента, если документы не представлены заявителем по собственной инициативе.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При направлении запросов по каналам межведомственного информационного взаимодействия запросы подписываются усиленной квалифицированной электронной подписью уполномоченного должностного лица.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Результатом выполнения процедуры межведомственного информационного взаимодействия является получение документов, необходимых для предоставления муниципальной услуги.</w:t>
      </w:r>
    </w:p>
    <w:p w:rsidR="006B65A1" w:rsidRPr="003569F3" w:rsidRDefault="006B65A1" w:rsidP="006B65A1">
      <w:pPr>
        <w:pStyle w:val="ab"/>
        <w:numPr>
          <w:ilvl w:val="0"/>
          <w:numId w:val="8"/>
        </w:numPr>
        <w:shd w:val="clear" w:color="auto" w:fill="auto"/>
        <w:tabs>
          <w:tab w:val="left" w:pos="1422"/>
        </w:tabs>
        <w:spacing w:after="0"/>
        <w:ind w:left="20" w:right="9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течение пяти рабочих дней со дня поступления документов, полученных в рамках межведомственного информационного взаимодействия, специалист по рассмотрению заявления проверяет документы на наличие (отсутствие) оснований для отказа в предоставлении муниципальной услуги, предусмотренных пунктом 2.12 административного регламента.</w:t>
      </w:r>
    </w:p>
    <w:p w:rsidR="006B65A1" w:rsidRPr="003569F3" w:rsidRDefault="006B65A1" w:rsidP="006B65A1">
      <w:pPr>
        <w:pStyle w:val="ab"/>
        <w:numPr>
          <w:ilvl w:val="0"/>
          <w:numId w:val="8"/>
        </w:numPr>
        <w:shd w:val="clear" w:color="auto" w:fill="auto"/>
        <w:tabs>
          <w:tab w:val="left" w:pos="1422"/>
        </w:tabs>
        <w:spacing w:after="0"/>
        <w:ind w:left="20" w:right="3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течение двенадцати рабочих дней со дня завершения проверки, предусмотренной подпунктом 3.2.4 административного регламента, специалист по рассмотрению заявления осуществляет подготовку и передачу на подпись главе администрации: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36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lastRenderedPageBreak/>
        <w:t>распоряжения о постановке на учет - при отсутствии оснований для отказа в предоставлении муниципальной услуги, предусмотренных пунктом 2.12 административного регламента;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1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распоряжения об отказе в постановке на учет - при наличии оснований для отказа в предоставлении муниципальной услуги, предусмотренных пунктом 2.12 административного регламента.</w:t>
      </w:r>
    </w:p>
    <w:p w:rsidR="006B65A1" w:rsidRPr="003569F3" w:rsidRDefault="006B65A1" w:rsidP="006B65A1">
      <w:pPr>
        <w:pStyle w:val="ab"/>
        <w:numPr>
          <w:ilvl w:val="0"/>
          <w:numId w:val="8"/>
        </w:numPr>
        <w:shd w:val="clear" w:color="auto" w:fill="auto"/>
        <w:tabs>
          <w:tab w:val="left" w:pos="1422"/>
        </w:tabs>
        <w:spacing w:after="0"/>
        <w:ind w:left="20" w:right="1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Глава администрации подписывает распоряжение о постановке (об отказе в постановке) на учет в течение двух рабочих дней со дня представления на подпись и возвращает его специалисту по рассмотрению заявления в день подписания.</w:t>
      </w:r>
    </w:p>
    <w:p w:rsidR="006B65A1" w:rsidRPr="003569F3" w:rsidRDefault="006B65A1" w:rsidP="006B65A1">
      <w:pPr>
        <w:pStyle w:val="ab"/>
        <w:numPr>
          <w:ilvl w:val="0"/>
          <w:numId w:val="8"/>
        </w:numPr>
        <w:shd w:val="clear" w:color="auto" w:fill="auto"/>
        <w:tabs>
          <w:tab w:val="left" w:pos="1422"/>
        </w:tabs>
        <w:spacing w:after="0"/>
        <w:ind w:left="20" w:right="1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течение трех рабочих дней со дня подписания распоряжения о постановке (об отказе в постановке) на учет главой администрации специалист по рассмотрению заявления направляет (выдает) заявителю копию распоряжения о постановке (об отказе в постановке) на учет.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1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случае обращения заявителя с использованием Единого портала государственных и муниципальных услуг электронный образ подписанного распоряжения о постановке (отказе в постановке) на учет направляется ему с использованием Единого портала государственных и муниципальных услуг.</w:t>
      </w:r>
    </w:p>
    <w:p w:rsidR="006B65A1" w:rsidRPr="003569F3" w:rsidRDefault="006B65A1" w:rsidP="006B65A1">
      <w:pPr>
        <w:pStyle w:val="ab"/>
        <w:numPr>
          <w:ilvl w:val="0"/>
          <w:numId w:val="8"/>
        </w:numPr>
        <w:shd w:val="clear" w:color="auto" w:fill="auto"/>
        <w:tabs>
          <w:tab w:val="left" w:pos="1422"/>
        </w:tabs>
        <w:spacing w:after="0"/>
        <w:ind w:left="20" w:right="1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Результатом административной процедуры по рассмотрению заявления и направлению (выдаче) заявителю копии распоряжения о постановке (об отказе в постановке) на учет является направление (выдача) заявителю копии распоряжения о постановке (об отказе в постановке) на учет.</w:t>
      </w:r>
    </w:p>
    <w:p w:rsidR="006B65A1" w:rsidRPr="003569F3" w:rsidRDefault="006B65A1" w:rsidP="006B65A1">
      <w:pPr>
        <w:pStyle w:val="ab"/>
        <w:numPr>
          <w:ilvl w:val="0"/>
          <w:numId w:val="8"/>
        </w:numPr>
        <w:shd w:val="clear" w:color="auto" w:fill="auto"/>
        <w:tabs>
          <w:tab w:val="left" w:pos="1441"/>
        </w:tabs>
        <w:spacing w:after="0"/>
        <w:ind w:left="20" w:right="18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Срок выполнения административной процедуры по рассмотрению заявления и направлению (выдаче) распоряжения о постановке (об отказе в постановке) на учет составляет 32 рабочих дня.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4. Формы </w:t>
      </w:r>
      <w:proofErr w:type="gramStart"/>
      <w:r w:rsidRPr="003569F3">
        <w:rPr>
          <w:sz w:val="28"/>
          <w:szCs w:val="28"/>
        </w:rPr>
        <w:t>контроля за</w:t>
      </w:r>
      <w:proofErr w:type="gramEnd"/>
      <w:r w:rsidRPr="003569F3">
        <w:rPr>
          <w:sz w:val="28"/>
          <w:szCs w:val="28"/>
        </w:rPr>
        <w:t xml:space="preserve"> исполнением административного регламента</w:t>
      </w:r>
    </w:p>
    <w:p w:rsidR="006B65A1" w:rsidRPr="003569F3" w:rsidRDefault="006B65A1" w:rsidP="006B65A1">
      <w:pPr>
        <w:pStyle w:val="ab"/>
        <w:numPr>
          <w:ilvl w:val="0"/>
          <w:numId w:val="9"/>
        </w:numPr>
        <w:shd w:val="clear" w:color="auto" w:fill="auto"/>
        <w:tabs>
          <w:tab w:val="left" w:pos="1273"/>
          <w:tab w:val="left" w:pos="3308"/>
          <w:tab w:val="left" w:pos="6462"/>
          <w:tab w:val="left" w:pos="8506"/>
        </w:tabs>
        <w:spacing w:after="0"/>
        <w:ind w:left="20" w:right="2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Контроль за</w:t>
      </w:r>
      <w:proofErr w:type="gramEnd"/>
      <w:r w:rsidRPr="003569F3">
        <w:rPr>
          <w:sz w:val="28"/>
          <w:szCs w:val="28"/>
        </w:rPr>
        <w:t xml:space="preserve"> предоставлением муниципальной услуги осуществляется в форме текущего контроля за соблюдением и исполнением специалистами администрации, ответственными за предоставление муниципальной услуги, последовательности</w:t>
      </w:r>
      <w:r w:rsidRPr="003569F3">
        <w:rPr>
          <w:sz w:val="28"/>
          <w:szCs w:val="28"/>
        </w:rPr>
        <w:tab/>
        <w:t>административных</w:t>
      </w:r>
      <w:r w:rsidRPr="003569F3">
        <w:rPr>
          <w:sz w:val="28"/>
          <w:szCs w:val="28"/>
        </w:rPr>
        <w:tab/>
        <w:t>действий,</w:t>
      </w:r>
      <w:r w:rsidRPr="003569F3">
        <w:rPr>
          <w:sz w:val="28"/>
          <w:szCs w:val="28"/>
        </w:rPr>
        <w:tab/>
        <w:t>определенных административными процедурами по предоставлению муниципальной услуги, плановых и внеплановых проверок полноты и качества предоставления муниципальной услуги.</w:t>
      </w:r>
    </w:p>
    <w:p w:rsidR="006B65A1" w:rsidRPr="003569F3" w:rsidRDefault="006B65A1" w:rsidP="006B65A1">
      <w:pPr>
        <w:pStyle w:val="ab"/>
        <w:numPr>
          <w:ilvl w:val="0"/>
          <w:numId w:val="9"/>
        </w:numPr>
        <w:shd w:val="clear" w:color="auto" w:fill="auto"/>
        <w:tabs>
          <w:tab w:val="left" w:pos="1364"/>
          <w:tab w:val="left" w:pos="3308"/>
          <w:tab w:val="left" w:pos="6462"/>
          <w:tab w:val="left" w:pos="8506"/>
        </w:tabs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Текущий </w:t>
      </w:r>
      <w:proofErr w:type="gramStart"/>
      <w:r w:rsidRPr="003569F3">
        <w:rPr>
          <w:sz w:val="28"/>
          <w:szCs w:val="28"/>
        </w:rPr>
        <w:t>контроль за</w:t>
      </w:r>
      <w:proofErr w:type="gramEnd"/>
      <w:r w:rsidRPr="003569F3">
        <w:rPr>
          <w:sz w:val="28"/>
          <w:szCs w:val="28"/>
        </w:rPr>
        <w:t xml:space="preserve"> соблюдением и исполнением специалистами администрации, ответственными за предоставление муниципальной услуги, последовательности</w:t>
      </w:r>
      <w:r w:rsidRPr="003569F3">
        <w:rPr>
          <w:sz w:val="28"/>
          <w:szCs w:val="28"/>
        </w:rPr>
        <w:tab/>
        <w:t>административных</w:t>
      </w:r>
      <w:r w:rsidRPr="003569F3">
        <w:rPr>
          <w:sz w:val="28"/>
          <w:szCs w:val="28"/>
        </w:rPr>
        <w:tab/>
        <w:t>действий,</w:t>
      </w:r>
      <w:r w:rsidRPr="003569F3">
        <w:rPr>
          <w:sz w:val="28"/>
          <w:szCs w:val="28"/>
        </w:rPr>
        <w:tab/>
        <w:t>определенных административными процедурами по предоставлению муниципальной услуги, и принятием в ходе предоставления муниципальной услуги решений осуществляется главой администрации, начальником отдела по жилищным вопросам.</w:t>
      </w:r>
    </w:p>
    <w:p w:rsidR="006B65A1" w:rsidRPr="003569F3" w:rsidRDefault="006B65A1" w:rsidP="006B65A1">
      <w:pPr>
        <w:pStyle w:val="ab"/>
        <w:numPr>
          <w:ilvl w:val="0"/>
          <w:numId w:val="9"/>
        </w:numPr>
        <w:shd w:val="clear" w:color="auto" w:fill="auto"/>
        <w:tabs>
          <w:tab w:val="left" w:pos="1220"/>
        </w:tabs>
        <w:spacing w:after="0"/>
        <w:ind w:left="20" w:right="2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Контроль за</w:t>
      </w:r>
      <w:proofErr w:type="gramEnd"/>
      <w:r w:rsidRPr="003569F3">
        <w:rPr>
          <w:sz w:val="28"/>
          <w:szCs w:val="28"/>
        </w:rPr>
        <w:t xml:space="preserve">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заявителей, принятие мер для устранения соответствующих нарушений.</w:t>
      </w:r>
    </w:p>
    <w:p w:rsidR="006B65A1" w:rsidRPr="003569F3" w:rsidRDefault="006B65A1" w:rsidP="006B65A1">
      <w:pPr>
        <w:pStyle w:val="ab"/>
        <w:numPr>
          <w:ilvl w:val="0"/>
          <w:numId w:val="9"/>
        </w:numPr>
        <w:shd w:val="clear" w:color="auto" w:fill="auto"/>
        <w:tabs>
          <w:tab w:val="left" w:pos="1441"/>
        </w:tabs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Для проведения проверки полноты и качества предоставления муниципальной услуги создается комиссия, состав которой утверждается приказом </w:t>
      </w:r>
      <w:r w:rsidRPr="003569F3">
        <w:rPr>
          <w:sz w:val="28"/>
          <w:szCs w:val="28"/>
        </w:rPr>
        <w:lastRenderedPageBreak/>
        <w:t>главы администрации. Периодичность проведения проверок носит плановый характер (осуществляется на основании годовых планов работы) и внеплановый характер (по конкретному обращению).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Результаты оформляются в виде акта, в котором отмечаются выявленные недостатки и указываются предложения об их устранении.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Акт проверки подписывается всеми членами комиссии.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4.5. По результатам контроля, в случае выявления нарушений прав заявителей, виновные лица привлекаются к дисциплинарной ответственности в соответствии с законодательством Российской Федерации.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5. Досудебный (внесудебный) порядок обжалования решений и действий (бездействия) администрации, предоставляющей муниципальную услугу, должностного лица администрации либо муниципального служащего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306"/>
        </w:tabs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Заявитель имеет право обжаловать решения и действия (бездействие) администрации, предоставляющей муниципальную услугу, должностного лица администрации либо муниципального служащего, принятые (осуществляемые) в ходе предоставления муниципальной услуги, в досудебном (внесудебном) порядке.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249"/>
        </w:tabs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Заявитель имеет право обратиться с жалобой, в том числе в следующих случаях: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нарушения сроков регистрации заявления;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нарушения срока предоставления муниципальной услуги;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требования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 для предоставления муниципальной услуги;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отказа в приеме документов, представление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 для предоставления муниципальной услуги, у заявителя;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 xml:space="preserve">отказа в предоставлении муниципальной услуги, если основания отказа не предусмотрены нормативными правовыми актами Российской Федерации, нормативными правовыми актами субъектов Российской Федерации, муниципальными правовыми актами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 для предоставления муниципальной услуги;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затребования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отказа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  <w:proofErr w:type="gramEnd"/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225"/>
        </w:tabs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Требования к порядку подачи и рассмотрения жалобы: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жалоба на решения и действия (бездействие) муниципальных служащих администрации подается главе администрации.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220"/>
        </w:tabs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lastRenderedPageBreak/>
        <w:t>Жалоба подается в письменной форме на бумажном носителе, в том числе при личном приеме заявителя, или в электронной форме.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Регистрация жалобы осуществляется в день ее поступления.</w:t>
      </w:r>
    </w:p>
    <w:p w:rsidR="006B65A1" w:rsidRPr="003569F3" w:rsidRDefault="006B65A1" w:rsidP="006B65A1">
      <w:pPr>
        <w:pStyle w:val="ab"/>
        <w:numPr>
          <w:ilvl w:val="0"/>
          <w:numId w:val="11"/>
        </w:numPr>
        <w:shd w:val="clear" w:color="auto" w:fill="auto"/>
        <w:tabs>
          <w:tab w:val="left" w:pos="1604"/>
        </w:tabs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Жалоба в письменной форме на бумажном носителе может быть подана: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непосредственно в администрацию - секретарю;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почтовым отправлением по месту нахождения администрации;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ходе личного приема главы сельсовета.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При подаче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При подаче жалобы через представителя представляется документ, подтверждающий полномочия представителя.</w:t>
      </w:r>
    </w:p>
    <w:p w:rsidR="006B65A1" w:rsidRPr="003569F3" w:rsidRDefault="006B65A1" w:rsidP="006B65A1">
      <w:pPr>
        <w:pStyle w:val="ab"/>
        <w:numPr>
          <w:ilvl w:val="0"/>
          <w:numId w:val="11"/>
        </w:numPr>
        <w:shd w:val="clear" w:color="auto" w:fill="auto"/>
        <w:tabs>
          <w:tab w:val="left" w:pos="1609"/>
        </w:tabs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электронной форме жалоба может быть подана заявителем посредством: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официального сайта администрации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Единого портала государственных и муниципальных услуг.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При подаче жалобы в электронной форме документ, подтверждающий полномочия представителя, может быть представлен в форме электронного документа, подписанного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220"/>
        </w:tabs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Жалоба должна содержать: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фамилию, имя, отчество (последнее - при наличии) заявителя,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сведения о месте жительства заявителя, а также номер справочного телефона, адрес электронной почты (при наличии) и почтовый адрес, по которым должен быть направлен ответ заявителю;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К жалобе могут быть приложены документы (копии документов), подтверждающие доводы заявителя.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345"/>
        </w:tabs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Жалоба подлежит рассмотрению в течение 15 рабочих дней со дня ее регистрации, а в случае обжалования отказа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412"/>
        </w:tabs>
        <w:spacing w:after="0"/>
        <w:ind w:left="20" w:right="2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 xml:space="preserve">В случае если жалоба подана заявителем должностному лицу администрации, в компетенцию которого не входит принятие решения по жалобе в </w:t>
      </w:r>
      <w:r w:rsidRPr="003569F3">
        <w:rPr>
          <w:sz w:val="28"/>
          <w:szCs w:val="28"/>
        </w:rPr>
        <w:lastRenderedPageBreak/>
        <w:t>соответствии с пунктом 5.3 административного регламента, в течение трех рабочих дней со дня ее регистрации направляет жалобу на рассмотрение должностному лицу, уполномоченному на рассмотрение жалобы и в письменной форме информирует заявителя о перенаправлении жалобы.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Срок рассмотрения жалобы исчисляется со дня передачи жалобы уполномоченному на ее рассмотрение должностному лицу администрации.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234"/>
        </w:tabs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По результатам рассмотрения жалобы должностное лицо администрации, принимает одно из следующих решений: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удовлетворяет жалобу, в том числе в форме отмены принятого решения, исправления администрацией, предоставляющей муниципальную услугу, опечаток и ошибок в выданных в результате предоставления муниципальной услуги документах,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возврата заявителю денежных средств, взимание которых не предусмотрено нормативными правовыми актами Российской Федерации, Новосибирской области, муниципальными правовыми актами </w:t>
      </w:r>
      <w:proofErr w:type="spellStart"/>
      <w:r w:rsidRPr="003569F3">
        <w:rPr>
          <w:sz w:val="28"/>
          <w:szCs w:val="28"/>
        </w:rPr>
        <w:t>Вараксинского</w:t>
      </w:r>
      <w:proofErr w:type="spellEnd"/>
      <w:r w:rsidRPr="003569F3">
        <w:rPr>
          <w:sz w:val="28"/>
          <w:szCs w:val="28"/>
        </w:rPr>
        <w:t xml:space="preserve"> сельсовета;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отказывает в удовлетворении жалобы.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278"/>
        </w:tabs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Не позднее дня, следующего за днем окончания рассмотрения жалобы,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374"/>
        </w:tabs>
        <w:spacing w:after="0"/>
        <w:ind w:lef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В письменном ответе по результатам рассмотрения жалобы указываются: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наименование администрации, предоставляющей муниципальную услугу,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должность, фамилия, имя, отчество (последнее - при наличии) должностного лица администрации, принявшего решение по жалобе;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фамилия, имя, отчество (последнее - при наличии) заявителя;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основания для принятия решения по жалобе;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принятое по жалобе решение;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если жалоба признана обоснованной, - сроки устранения выявленных нарушений;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сведения о порядке обжалования принятого по жалобе решения.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378"/>
        </w:tabs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Если текст жалобы в письменной форме не поддается прочтению, ответ на жалобу не </w:t>
      </w:r>
      <w:proofErr w:type="gramStart"/>
      <w:r w:rsidRPr="003569F3">
        <w:rPr>
          <w:sz w:val="28"/>
          <w:szCs w:val="28"/>
        </w:rPr>
        <w:t>дается</w:t>
      </w:r>
      <w:proofErr w:type="gramEnd"/>
      <w:r w:rsidRPr="003569F3">
        <w:rPr>
          <w:sz w:val="28"/>
          <w:szCs w:val="28"/>
        </w:rPr>
        <w:t xml:space="preserve"> и она не подлежит направлению на рассмотрение должностному лицу в соответствии с его компетенцией, о чем в течение семи дней со дня регистрации жалобы сообщается заявителю, направившему жалобу, если его фамилия и почтовый адрес или адрес электронной почты поддаются прочтению.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4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 xml:space="preserve">Если в тексте жалобы содержатся </w:t>
      </w:r>
      <w:proofErr w:type="gramStart"/>
      <w:r w:rsidRPr="003569F3">
        <w:rPr>
          <w:sz w:val="28"/>
          <w:szCs w:val="28"/>
        </w:rPr>
        <w:t>нецензурные</w:t>
      </w:r>
      <w:proofErr w:type="gramEnd"/>
      <w:r w:rsidRPr="003569F3">
        <w:rPr>
          <w:sz w:val="28"/>
          <w:szCs w:val="28"/>
        </w:rPr>
        <w:t xml:space="preserve"> либо оскорбительные выражения, угрозы жизни, здоровью и имуществу должностного лица администрации, а также членов его семьи, должностное лицо администрации, наделенное полномочиями по рассмотрению жалоб в соответствии с пунктом 5.3 административного регламента, вправе оставить жалобу без ответа по существу поставленных в ней вопросов и сообщить заявителю, направившему жалобу, о недопустимости злоупотребления правом.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4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 xml:space="preserve">Если в тексте жалобы содержится вопрос, на который заявителю многократно давались ответы в письменной форме по существу в связи с ранее направленными жалобами, и при этом в жалобе не приводятся новые доводы или обстоятельства, </w:t>
      </w:r>
      <w:r w:rsidRPr="003569F3">
        <w:rPr>
          <w:sz w:val="28"/>
          <w:szCs w:val="28"/>
        </w:rPr>
        <w:lastRenderedPageBreak/>
        <w:t>должностное лицо администрации, наделенное полномочиями по рассмотрению жалоб в соответствии с пунктом 5.3 административного регламента, вправе принять решение о безосновательности очередной жалобы и прекращении переписки с</w:t>
      </w:r>
      <w:proofErr w:type="gramEnd"/>
      <w:r w:rsidRPr="003569F3">
        <w:rPr>
          <w:sz w:val="28"/>
          <w:szCs w:val="28"/>
        </w:rPr>
        <w:t xml:space="preserve"> заявителем по данному вопросу при условии, что указанная жалоба и ранее направляемые жалобы направлялись одному и тому же должностному лицу администрации. О данном решении уведомляется заявитель, направивший жалобу.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Если в тексте жалобы ставится вопрос об обжаловании судебного решения, жалоба возвращается заявителю в течение семи дней со дня ее регистрации с разъяснением порядка обжалования данного судебного решения.</w:t>
      </w:r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proofErr w:type="gramStart"/>
      <w:r w:rsidRPr="003569F3">
        <w:rPr>
          <w:sz w:val="28"/>
          <w:szCs w:val="28"/>
        </w:rPr>
        <w:t>Если в жалобе не указаны фамилия заявителя, направившего жалобу, и почтовый адрес, адрес электронной почты, по которому должен быть направлен ответ, ответ на жалобу не дается.</w:t>
      </w:r>
      <w:proofErr w:type="gramEnd"/>
    </w:p>
    <w:p w:rsidR="006B65A1" w:rsidRPr="003569F3" w:rsidRDefault="006B65A1" w:rsidP="006B65A1">
      <w:pPr>
        <w:pStyle w:val="ab"/>
        <w:shd w:val="clear" w:color="auto" w:fill="auto"/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498"/>
        </w:tabs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412"/>
        </w:tabs>
        <w:spacing w:after="0"/>
        <w:ind w:left="20" w:right="20" w:firstLine="720"/>
        <w:jc w:val="both"/>
        <w:rPr>
          <w:sz w:val="28"/>
          <w:szCs w:val="28"/>
        </w:rPr>
      </w:pPr>
      <w:r w:rsidRPr="003569F3">
        <w:rPr>
          <w:sz w:val="28"/>
          <w:szCs w:val="28"/>
        </w:rPr>
        <w:t>Для получения информации о порядке подачи и рассмотрения жалобы заявитель по своему усмотрению вправе обратиться в устной или письменной форме лично, либо почтовым отправлением, либо в электронной форме, в том числе через Единый портал государственных и муниципальных услуг.</w:t>
      </w:r>
    </w:p>
    <w:p w:rsidR="006B65A1" w:rsidRPr="003569F3" w:rsidRDefault="006B65A1" w:rsidP="006B65A1">
      <w:pPr>
        <w:pStyle w:val="ab"/>
        <w:numPr>
          <w:ilvl w:val="0"/>
          <w:numId w:val="10"/>
        </w:numPr>
        <w:shd w:val="clear" w:color="auto" w:fill="auto"/>
        <w:tabs>
          <w:tab w:val="left" w:pos="1522"/>
        </w:tabs>
        <w:spacing w:after="0"/>
        <w:ind w:left="20" w:right="20" w:firstLine="720"/>
        <w:jc w:val="both"/>
        <w:rPr>
          <w:sz w:val="28"/>
          <w:szCs w:val="28"/>
        </w:rPr>
        <w:sectPr w:rsidR="006B65A1" w:rsidRPr="003569F3" w:rsidSect="006441B3">
          <w:pgSz w:w="11905" w:h="16837"/>
          <w:pgMar w:top="1050" w:right="394" w:bottom="1219" w:left="1053" w:header="0" w:footer="3" w:gutter="0"/>
          <w:cols w:space="720"/>
          <w:noEndnote/>
          <w:docGrid w:linePitch="360"/>
        </w:sectPr>
      </w:pPr>
      <w:r w:rsidRPr="003569F3">
        <w:rPr>
          <w:sz w:val="28"/>
          <w:szCs w:val="28"/>
        </w:rPr>
        <w:t>Решение, принятое по жалобе, может быть обжаловано в порядке, установленном законодательством Российской Федерации.</w:t>
      </w:r>
    </w:p>
    <w:p w:rsidR="006B65A1" w:rsidRPr="003569F3" w:rsidRDefault="006B65A1" w:rsidP="006B65A1">
      <w:pPr>
        <w:pStyle w:val="40"/>
        <w:shd w:val="clear" w:color="auto" w:fill="auto"/>
        <w:spacing w:after="506"/>
        <w:ind w:left="6320" w:right="140"/>
        <w:jc w:val="both"/>
        <w:rPr>
          <w:sz w:val="28"/>
          <w:szCs w:val="28"/>
        </w:rPr>
      </w:pPr>
    </w:p>
    <w:p w:rsidR="006B65A1" w:rsidRPr="006441B3" w:rsidRDefault="006B65A1" w:rsidP="006B65A1">
      <w:pPr>
        <w:pStyle w:val="40"/>
        <w:shd w:val="clear" w:color="auto" w:fill="auto"/>
        <w:spacing w:after="506"/>
        <w:ind w:left="6320" w:right="140"/>
        <w:jc w:val="both"/>
      </w:pPr>
    </w:p>
    <w:p w:rsidR="006B65A1" w:rsidRPr="006441B3" w:rsidRDefault="006B65A1" w:rsidP="006B65A1">
      <w:pPr>
        <w:pStyle w:val="40"/>
        <w:shd w:val="clear" w:color="auto" w:fill="auto"/>
        <w:spacing w:after="506"/>
        <w:ind w:left="6320" w:right="140"/>
        <w:jc w:val="both"/>
      </w:pPr>
    </w:p>
    <w:p w:rsidR="006B65A1" w:rsidRPr="006441B3" w:rsidRDefault="006B65A1" w:rsidP="006B65A1">
      <w:pPr>
        <w:pStyle w:val="40"/>
        <w:shd w:val="clear" w:color="auto" w:fill="auto"/>
        <w:spacing w:after="506"/>
        <w:ind w:left="6320" w:right="140"/>
        <w:jc w:val="both"/>
      </w:pPr>
    </w:p>
    <w:p w:rsidR="006B65A1" w:rsidRPr="006441B3" w:rsidRDefault="006B65A1" w:rsidP="006B65A1">
      <w:pPr>
        <w:pStyle w:val="40"/>
        <w:shd w:val="clear" w:color="auto" w:fill="auto"/>
        <w:spacing w:after="506"/>
        <w:ind w:left="6320" w:right="140"/>
        <w:jc w:val="both"/>
      </w:pPr>
    </w:p>
    <w:p w:rsidR="006B65A1" w:rsidRPr="006441B3" w:rsidRDefault="006B65A1" w:rsidP="006B65A1">
      <w:pPr>
        <w:pStyle w:val="40"/>
        <w:shd w:val="clear" w:color="auto" w:fill="auto"/>
        <w:spacing w:after="506"/>
        <w:ind w:right="140"/>
        <w:jc w:val="both"/>
      </w:pPr>
    </w:p>
    <w:p w:rsidR="006B65A1" w:rsidRDefault="006B65A1" w:rsidP="006B65A1">
      <w:pPr>
        <w:pStyle w:val="40"/>
        <w:shd w:val="clear" w:color="auto" w:fill="auto"/>
        <w:spacing w:after="506"/>
        <w:ind w:left="6320" w:right="140"/>
        <w:jc w:val="both"/>
      </w:pPr>
    </w:p>
    <w:p w:rsidR="006B65A1" w:rsidRDefault="006B65A1" w:rsidP="006B65A1">
      <w:pPr>
        <w:pStyle w:val="40"/>
        <w:shd w:val="clear" w:color="auto" w:fill="auto"/>
        <w:spacing w:after="506"/>
        <w:ind w:left="6320" w:right="140"/>
        <w:jc w:val="both"/>
      </w:pPr>
    </w:p>
    <w:p w:rsidR="006B65A1" w:rsidRDefault="006B65A1" w:rsidP="006B65A1">
      <w:pPr>
        <w:pStyle w:val="40"/>
        <w:shd w:val="clear" w:color="auto" w:fill="auto"/>
        <w:spacing w:after="506"/>
        <w:ind w:right="140"/>
        <w:jc w:val="both"/>
      </w:pPr>
    </w:p>
    <w:p w:rsidR="006B65A1" w:rsidRPr="003569F3" w:rsidRDefault="006B65A1" w:rsidP="006B65A1">
      <w:pPr>
        <w:pStyle w:val="40"/>
        <w:shd w:val="clear" w:color="auto" w:fill="auto"/>
        <w:spacing w:after="506"/>
        <w:ind w:left="6320" w:right="140"/>
        <w:jc w:val="both"/>
        <w:rPr>
          <w:sz w:val="24"/>
          <w:szCs w:val="24"/>
        </w:rPr>
      </w:pPr>
      <w:r w:rsidRPr="003569F3">
        <w:rPr>
          <w:sz w:val="24"/>
          <w:szCs w:val="24"/>
        </w:rPr>
        <w:lastRenderedPageBreak/>
        <w:t>Приложение к административному регламенту пред</w:t>
      </w:r>
      <w:r w:rsidRPr="003569F3">
        <w:rPr>
          <w:color w:val="000000"/>
          <w:sz w:val="24"/>
          <w:szCs w:val="24"/>
        </w:rPr>
        <w:t xml:space="preserve">оставления муниципальной услуги «Прием заявлений, документов, а также постановке граждан на учет в качестве </w:t>
      </w:r>
      <w:hyperlink r:id="rId50" w:history="1">
        <w:r w:rsidRPr="003569F3">
          <w:rPr>
            <w:rStyle w:val="a7"/>
            <w:color w:val="000000"/>
            <w:sz w:val="24"/>
            <w:szCs w:val="24"/>
          </w:rPr>
          <w:t>нуждающихся в жилых помещениях»</w:t>
        </w:r>
      </w:hyperlink>
    </w:p>
    <w:p w:rsidR="006B65A1" w:rsidRPr="00907ABB" w:rsidRDefault="006B65A1" w:rsidP="006B65A1">
      <w:pPr>
        <w:pStyle w:val="30"/>
        <w:shd w:val="clear" w:color="auto" w:fill="auto"/>
        <w:spacing w:before="0" w:after="0" w:line="274" w:lineRule="exact"/>
        <w:ind w:right="700" w:firstLine="0"/>
        <w:jc w:val="center"/>
        <w:rPr>
          <w:sz w:val="24"/>
          <w:szCs w:val="24"/>
        </w:rPr>
      </w:pPr>
      <w:r w:rsidRPr="00907ABB">
        <w:rPr>
          <w:sz w:val="24"/>
          <w:szCs w:val="24"/>
        </w:rPr>
        <w:t>ИНФОРМАЦИЯ</w:t>
      </w:r>
    </w:p>
    <w:p w:rsidR="006B65A1" w:rsidRPr="00907ABB" w:rsidRDefault="006B65A1" w:rsidP="006B65A1">
      <w:pPr>
        <w:pStyle w:val="30"/>
        <w:shd w:val="clear" w:color="auto" w:fill="auto"/>
        <w:spacing w:before="0" w:after="485" w:line="274" w:lineRule="exact"/>
        <w:ind w:right="700" w:firstLine="0"/>
        <w:jc w:val="center"/>
        <w:rPr>
          <w:sz w:val="24"/>
          <w:szCs w:val="24"/>
        </w:rPr>
      </w:pPr>
      <w:r w:rsidRPr="00907ABB">
        <w:rPr>
          <w:sz w:val="24"/>
          <w:szCs w:val="24"/>
        </w:rPr>
        <w:t xml:space="preserve">о месте нахождения, графике работы, номерах справочных телефонов, адресах электронной почты администрации </w:t>
      </w:r>
      <w:proofErr w:type="spellStart"/>
      <w:r w:rsidRPr="00907ABB">
        <w:rPr>
          <w:sz w:val="24"/>
          <w:szCs w:val="24"/>
        </w:rPr>
        <w:t>Вараксинского</w:t>
      </w:r>
      <w:proofErr w:type="spellEnd"/>
      <w:r w:rsidRPr="00907ABB">
        <w:rPr>
          <w:sz w:val="24"/>
          <w:szCs w:val="24"/>
        </w:rPr>
        <w:t xml:space="preserve"> сельсовета Новосибирского района Новосибирской области</w:t>
      </w:r>
    </w:p>
    <w:tbl>
      <w:tblPr>
        <w:tblW w:w="10470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655"/>
        <w:gridCol w:w="3533"/>
        <w:gridCol w:w="2089"/>
        <w:gridCol w:w="2089"/>
        <w:gridCol w:w="2104"/>
      </w:tblGrid>
      <w:tr w:rsidR="006B65A1" w:rsidTr="00AA7701">
        <w:trPr>
          <w:trHeight w:val="555"/>
          <w:jc w:val="center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140" w:firstLine="0"/>
            </w:pPr>
            <w:r>
              <w:t>№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firstLine="0"/>
            </w:pPr>
            <w:r>
              <w:t>наименование администрации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120" w:line="240" w:lineRule="auto"/>
              <w:ind w:left="120" w:firstLine="0"/>
            </w:pPr>
            <w:r>
              <w:t>место</w:t>
            </w:r>
          </w:p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120" w:after="0" w:line="240" w:lineRule="auto"/>
              <w:ind w:left="120" w:firstLine="0"/>
            </w:pPr>
            <w:r>
              <w:t>нахождения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firstLine="0"/>
            </w:pPr>
            <w:r>
              <w:t>график работы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120" w:firstLine="0"/>
            </w:pPr>
            <w:r>
              <w:t>номера телефонов</w:t>
            </w:r>
          </w:p>
        </w:tc>
      </w:tr>
      <w:tr w:rsidR="006B65A1" w:rsidTr="00AA7701">
        <w:trPr>
          <w:trHeight w:val="3001"/>
          <w:jc w:val="center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140" w:firstLine="0"/>
            </w:pPr>
            <w:r>
              <w:t>1</w:t>
            </w:r>
          </w:p>
        </w:tc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907ABB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78" w:lineRule="exact"/>
              <w:ind w:firstLine="0"/>
              <w:rPr>
                <w:sz w:val="24"/>
                <w:szCs w:val="24"/>
              </w:rPr>
            </w:pPr>
            <w:r w:rsidRPr="00907ABB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07ABB">
              <w:rPr>
                <w:sz w:val="24"/>
                <w:szCs w:val="24"/>
              </w:rPr>
              <w:t>Вараксинского</w:t>
            </w:r>
            <w:proofErr w:type="spellEnd"/>
            <w:r w:rsidRPr="00907ABB">
              <w:rPr>
                <w:sz w:val="24"/>
                <w:szCs w:val="24"/>
              </w:rPr>
              <w:t xml:space="preserve"> сельсовета </w:t>
            </w:r>
            <w:proofErr w:type="spellStart"/>
            <w:r w:rsidRPr="00907ABB">
              <w:rPr>
                <w:sz w:val="24"/>
                <w:szCs w:val="24"/>
              </w:rPr>
              <w:t>Кыштовского</w:t>
            </w:r>
            <w:proofErr w:type="spellEnd"/>
            <w:r w:rsidRPr="00907ABB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907ABB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74" w:lineRule="exact"/>
              <w:ind w:left="120" w:firstLine="0"/>
              <w:rPr>
                <w:sz w:val="24"/>
                <w:szCs w:val="24"/>
              </w:rPr>
            </w:pPr>
            <w:r w:rsidRPr="00907ABB">
              <w:rPr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907ABB">
              <w:rPr>
                <w:sz w:val="24"/>
                <w:szCs w:val="24"/>
              </w:rPr>
              <w:t>Кыштовский</w:t>
            </w:r>
            <w:proofErr w:type="spellEnd"/>
            <w:r w:rsidRPr="00907ABB">
              <w:rPr>
                <w:sz w:val="24"/>
                <w:szCs w:val="24"/>
              </w:rPr>
              <w:t xml:space="preserve"> район, </w:t>
            </w:r>
            <w:proofErr w:type="spellStart"/>
            <w:r w:rsidRPr="00907ABB">
              <w:rPr>
                <w:sz w:val="24"/>
                <w:szCs w:val="24"/>
              </w:rPr>
              <w:t>с</w:t>
            </w:r>
            <w:proofErr w:type="gramStart"/>
            <w:r w:rsidRPr="00907ABB">
              <w:rPr>
                <w:sz w:val="24"/>
                <w:szCs w:val="24"/>
              </w:rPr>
              <w:t>.В</w:t>
            </w:r>
            <w:proofErr w:type="gramEnd"/>
            <w:r w:rsidRPr="00907ABB">
              <w:rPr>
                <w:sz w:val="24"/>
                <w:szCs w:val="24"/>
              </w:rPr>
              <w:t>араксино</w:t>
            </w:r>
            <w:proofErr w:type="spellEnd"/>
            <w:r w:rsidRPr="00907ABB">
              <w:rPr>
                <w:sz w:val="24"/>
                <w:szCs w:val="24"/>
              </w:rPr>
              <w:t>, ул.</w:t>
            </w:r>
          </w:p>
          <w:p w:rsidR="006B65A1" w:rsidRPr="00907ABB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74" w:lineRule="exact"/>
              <w:ind w:left="120" w:firstLine="0"/>
              <w:rPr>
                <w:sz w:val="24"/>
                <w:szCs w:val="24"/>
              </w:rPr>
            </w:pPr>
            <w:r w:rsidRPr="00907ABB">
              <w:rPr>
                <w:sz w:val="24"/>
                <w:szCs w:val="24"/>
              </w:rPr>
              <w:t>Зеленая, 17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907ABB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9.00 </w:t>
            </w:r>
            <w:r w:rsidRPr="00907ABB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07ABB">
              <w:rPr>
                <w:rFonts w:ascii="Times New Roman" w:hAnsi="Times New Roman" w:cs="Times New Roman"/>
              </w:rPr>
              <w:t>до 17.00</w:t>
            </w:r>
          </w:p>
          <w:p w:rsidR="006B65A1" w:rsidRPr="00907ABB" w:rsidRDefault="006B65A1" w:rsidP="00AA7701">
            <w:pPr>
              <w:pStyle w:val="a6"/>
            </w:pPr>
            <w:r w:rsidRPr="00907ABB">
              <w:rPr>
                <w:rFonts w:ascii="Times New Roman" w:hAnsi="Times New Roman" w:cs="Times New Roman"/>
              </w:rPr>
              <w:t>перерыв на обед с 13.00 до 14.00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907ABB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  <w:r w:rsidRPr="00907ABB">
              <w:rPr>
                <w:rFonts w:ascii="Times New Roman" w:hAnsi="Times New Roman" w:cs="Times New Roman"/>
              </w:rPr>
              <w:t>23-130</w:t>
            </w:r>
          </w:p>
          <w:p w:rsidR="006B65A1" w:rsidRPr="00907ABB" w:rsidRDefault="006B65A1" w:rsidP="00AA7701">
            <w:pPr>
              <w:pStyle w:val="a6"/>
            </w:pPr>
            <w:proofErr w:type="spellStart"/>
            <w:r w:rsidRPr="00907ABB">
              <w:rPr>
                <w:rFonts w:ascii="Times New Roman" w:hAnsi="Times New Roman" w:cs="Times New Roman"/>
                <w:lang w:val="en-US"/>
              </w:rPr>
              <w:t>rnv</w:t>
            </w:r>
            <w:proofErr w:type="spellEnd"/>
            <w:r w:rsidRPr="007A6860">
              <w:rPr>
                <w:rFonts w:ascii="Times New Roman" w:hAnsi="Times New Roman" w:cs="Times New Roman"/>
              </w:rPr>
              <w:t>@</w:t>
            </w:r>
            <w:proofErr w:type="spellStart"/>
            <w:r w:rsidRPr="00907ABB">
              <w:rPr>
                <w:rFonts w:ascii="Times New Roman" w:hAnsi="Times New Roman" w:cs="Times New Roman"/>
                <w:lang w:val="en-US"/>
              </w:rPr>
              <w:t>kyshtovka</w:t>
            </w:r>
            <w:proofErr w:type="spellEnd"/>
            <w:r w:rsidRPr="007A6860">
              <w:rPr>
                <w:rFonts w:ascii="Times New Roman" w:hAnsi="Times New Roman" w:cs="Times New Roman"/>
              </w:rPr>
              <w:t>.</w:t>
            </w:r>
            <w:proofErr w:type="spellStart"/>
            <w:r w:rsidRPr="00907ABB">
              <w:rPr>
                <w:rFonts w:ascii="Times New Roman" w:hAnsi="Times New Roman" w:cs="Times New Roman"/>
                <w:lang w:val="en-US"/>
              </w:rPr>
              <w:t>nsknet</w:t>
            </w:r>
            <w:proofErr w:type="spellEnd"/>
            <w:r w:rsidRPr="007A6860">
              <w:rPr>
                <w:rFonts w:ascii="Times New Roman" w:hAnsi="Times New Roman" w:cs="Times New Roman"/>
              </w:rPr>
              <w:t>.</w:t>
            </w:r>
            <w:proofErr w:type="spellStart"/>
            <w:r w:rsidRPr="00907ABB">
              <w:rPr>
                <w:rFonts w:ascii="Times New Roman" w:hAnsi="Times New Roman" w:cs="Times New Roman"/>
                <w:lang w:val="en-US"/>
              </w:rPr>
              <w:t>ru</w:t>
            </w:r>
            <w:proofErr w:type="spellEnd"/>
          </w:p>
        </w:tc>
      </w:tr>
    </w:tbl>
    <w:p w:rsidR="006B65A1" w:rsidRDefault="006B65A1" w:rsidP="006B65A1">
      <w:pPr>
        <w:jc w:val="both"/>
        <w:rPr>
          <w:rFonts w:cs="Times New Roman"/>
          <w:sz w:val="2"/>
          <w:szCs w:val="2"/>
        </w:rPr>
        <w:sectPr w:rsidR="006B65A1">
          <w:type w:val="continuous"/>
          <w:pgSz w:w="11905" w:h="16837"/>
          <w:pgMar w:top="1502" w:right="445" w:bottom="7891" w:left="1011" w:header="0" w:footer="3" w:gutter="0"/>
          <w:cols w:space="720"/>
          <w:noEndnote/>
          <w:docGrid w:linePitch="360"/>
        </w:sect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r w:rsidRPr="00D606FE">
        <w:rPr>
          <w:rFonts w:ascii="Times New Roman" w:hAnsi="Times New Roman" w:cs="Times New Roman"/>
        </w:rPr>
        <w:lastRenderedPageBreak/>
        <w:t xml:space="preserve">ПРИЛОЖЕНИЕ к административному регламенту предоставления муниципальной услуги «Прием заявлений, документов, а также постановке граждан на учет в качестве </w:t>
      </w:r>
      <w:hyperlink r:id="rId51" w:history="1">
        <w:r w:rsidRPr="00D606FE">
          <w:rPr>
            <w:rStyle w:val="a7"/>
            <w:rFonts w:ascii="Times New Roman" w:hAnsi="Times New Roman" w:cs="Times New Roman"/>
            <w:color w:val="000000"/>
          </w:rPr>
          <w:t>нуждающихся в жилых помещениях»</w:t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r w:rsidRPr="00D606FE">
        <w:rPr>
          <w:rFonts w:ascii="Times New Roman" w:hAnsi="Times New Roman" w:cs="Times New Roman"/>
        </w:rPr>
        <w:t xml:space="preserve">(Наименование исполнительно-распорядительного органа местного самоуправления, осуществляющего учет граждан в качестве нуждающихся в жилых помещениях, </w:t>
      </w:r>
      <w:hyperlink r:id="rId52" w:history="1">
        <w:r w:rsidRPr="00D606FE">
          <w:rPr>
            <w:rStyle w:val="a7"/>
            <w:rFonts w:ascii="Times New Roman" w:hAnsi="Times New Roman" w:cs="Times New Roman"/>
            <w:color w:val="auto"/>
          </w:rPr>
          <w:t>предоставляемых по договорам социального найма)</w:t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hyperlink r:id="rId53" w:history="1">
        <w:r w:rsidRPr="00D606FE">
          <w:rPr>
            <w:rStyle w:val="a7"/>
            <w:rFonts w:ascii="Times New Roman" w:hAnsi="Times New Roman" w:cs="Times New Roman"/>
            <w:color w:val="000000"/>
          </w:rPr>
          <w:t>от</w:t>
        </w:r>
      </w:hyperlink>
      <w:r w:rsidRPr="00D606FE">
        <w:rPr>
          <w:rFonts w:ascii="Times New Roman" w:hAnsi="Times New Roman" w:cs="Times New Roman"/>
        </w:rPr>
        <w:t xml:space="preserve">  </w:t>
      </w:r>
      <w:hyperlink r:id="rId54" w:history="1">
        <w:r w:rsidRPr="00D606FE">
          <w:rPr>
            <w:rStyle w:val="a7"/>
            <w:rFonts w:ascii="Times New Roman" w:hAnsi="Times New Roman" w:cs="Times New Roman"/>
            <w:color w:val="000000"/>
          </w:rPr>
          <w:t>(ФИО)</w:t>
        </w:r>
      </w:hyperlink>
      <w:hyperlink r:id="rId55" w:history="1">
        <w:proofErr w:type="gramStart"/>
        <w:r w:rsidRPr="00D606FE">
          <w:rPr>
            <w:rStyle w:val="a7"/>
            <w:rFonts w:ascii="Times New Roman" w:hAnsi="Times New Roman" w:cs="Times New Roman"/>
            <w:color w:val="000000"/>
          </w:rPr>
          <w:t>проживающего</w:t>
        </w:r>
        <w:proofErr w:type="gramEnd"/>
        <w:r w:rsidRPr="00D606FE">
          <w:rPr>
            <w:rStyle w:val="a7"/>
            <w:rFonts w:ascii="Times New Roman" w:hAnsi="Times New Roman" w:cs="Times New Roman"/>
            <w:color w:val="000000"/>
          </w:rPr>
          <w:t xml:space="preserve"> по адресу:</w:t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r w:rsidRPr="00D606FE">
        <w:rPr>
          <w:rFonts w:ascii="Times New Roman" w:hAnsi="Times New Roman" w:cs="Times New Roman"/>
        </w:rPr>
        <w:t xml:space="preserve">                   </w:t>
      </w: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r w:rsidRPr="00D606FE">
        <w:rPr>
          <w:rFonts w:ascii="Times New Roman" w:hAnsi="Times New Roman" w:cs="Times New Roman"/>
        </w:rPr>
        <w:t xml:space="preserve">                                                         </w:t>
      </w:r>
      <w:hyperlink r:id="rId56" w:history="1">
        <w:r w:rsidRPr="00D606FE">
          <w:rPr>
            <w:rStyle w:val="a7"/>
            <w:rFonts w:ascii="Times New Roman" w:hAnsi="Times New Roman" w:cs="Times New Roman"/>
            <w:color w:val="000000"/>
          </w:rPr>
          <w:t>(адрес места жительства)</w:t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hyperlink r:id="rId57" w:history="1">
        <w:r w:rsidRPr="00D606FE">
          <w:rPr>
            <w:rStyle w:val="a7"/>
            <w:rFonts w:ascii="Times New Roman" w:hAnsi="Times New Roman" w:cs="Times New Roman"/>
            <w:color w:val="000000"/>
          </w:rPr>
          <w:t>ЗАЯВЛЕНИЕ</w:t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hyperlink r:id="rId58" w:history="1">
        <w:r w:rsidRPr="00D606FE">
          <w:rPr>
            <w:rStyle w:val="a7"/>
            <w:rFonts w:ascii="Times New Roman" w:hAnsi="Times New Roman" w:cs="Times New Roman"/>
            <w:color w:val="000000"/>
          </w:rPr>
          <w:t>о принятии на учет граждан, нуждающихся в жилых помещениях</w:t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r w:rsidRPr="00D606FE">
        <w:rPr>
          <w:rFonts w:ascii="Times New Roman" w:hAnsi="Times New Roman" w:cs="Times New Roman"/>
        </w:rPr>
        <w:t>Прошу принять меня и мою семью, состоящую из</w:t>
      </w:r>
      <w:r w:rsidRPr="00D606FE">
        <w:rPr>
          <w:rFonts w:ascii="Times New Roman" w:hAnsi="Times New Roman" w:cs="Times New Roman"/>
        </w:rPr>
        <w:tab/>
        <w:t>человек</w:t>
      </w:r>
      <w:hyperlink r:id="rId59" w:history="1">
        <w:r w:rsidRPr="00D606FE">
          <w:rPr>
            <w:rStyle w:val="a7"/>
            <w:rFonts w:ascii="Times New Roman" w:hAnsi="Times New Roman" w:cs="Times New Roman"/>
            <w:color w:val="000000"/>
          </w:rPr>
          <w:t xml:space="preserve"> (включая заявителя),</w:t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proofErr w:type="gramStart"/>
      <w:r w:rsidRPr="00D606FE">
        <w:rPr>
          <w:rFonts w:ascii="Times New Roman" w:hAnsi="Times New Roman" w:cs="Times New Roman"/>
        </w:rPr>
        <w:t xml:space="preserve">на учет в качестве нуждающихся в жилых помещениях, предоставляемых по договору </w:t>
      </w:r>
      <w:proofErr w:type="gramEnd"/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hyperlink r:id="rId60" w:history="1">
        <w:r w:rsidRPr="00D606FE">
          <w:rPr>
            <w:rStyle w:val="a7"/>
            <w:rFonts w:ascii="Times New Roman" w:hAnsi="Times New Roman" w:cs="Times New Roman"/>
            <w:color w:val="000000"/>
          </w:rPr>
          <w:t>социального найма.</w:t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hyperlink r:id="rId61" w:history="1">
        <w:r w:rsidRPr="00D606FE">
          <w:rPr>
            <w:rStyle w:val="a7"/>
            <w:rFonts w:ascii="Times New Roman" w:hAnsi="Times New Roman" w:cs="Times New Roman"/>
            <w:color w:val="000000"/>
          </w:rPr>
          <w:t>О себе сообщаю следующее:</w:t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hyperlink r:id="rId62" w:history="1">
        <w:r w:rsidRPr="00D606FE">
          <w:rPr>
            <w:rStyle w:val="a7"/>
            <w:rFonts w:ascii="Times New Roman" w:hAnsi="Times New Roman" w:cs="Times New Roman"/>
            <w:color w:val="000000"/>
          </w:rPr>
          <w:t>Паспорт серии</w:t>
        </w:r>
        <w:r w:rsidRPr="00D606FE">
          <w:rPr>
            <w:rStyle w:val="a7"/>
            <w:rFonts w:ascii="Times New Roman" w:hAnsi="Times New Roman" w:cs="Times New Roman"/>
            <w:color w:val="000000"/>
          </w:rPr>
          <w:tab/>
          <w:t>№</w:t>
        </w:r>
        <w:r w:rsidRPr="00D606FE">
          <w:rPr>
            <w:rStyle w:val="a7"/>
            <w:rFonts w:ascii="Times New Roman" w:hAnsi="Times New Roman" w:cs="Times New Roman"/>
            <w:color w:val="000000"/>
          </w:rPr>
          <w:tab/>
          <w:t>выдан</w:t>
        </w:r>
        <w:r w:rsidRPr="00D606FE">
          <w:rPr>
            <w:rStyle w:val="a7"/>
            <w:rFonts w:ascii="Times New Roman" w:hAnsi="Times New Roman" w:cs="Times New Roman"/>
            <w:color w:val="000000"/>
          </w:rPr>
          <w:tab/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hyperlink r:id="rId63" w:history="1">
        <w:r w:rsidRPr="00D606FE">
          <w:rPr>
            <w:rStyle w:val="a7"/>
            <w:rFonts w:ascii="Times New Roman" w:hAnsi="Times New Roman" w:cs="Times New Roman"/>
            <w:color w:val="000000"/>
          </w:rPr>
          <w:tab/>
          <w:t>, дата выдачи</w:t>
        </w:r>
        <w:r w:rsidRPr="00D606FE">
          <w:rPr>
            <w:rStyle w:val="a7"/>
            <w:rFonts w:ascii="Times New Roman" w:hAnsi="Times New Roman" w:cs="Times New Roman"/>
            <w:color w:val="000000"/>
          </w:rPr>
          <w:tab/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r w:rsidRPr="00D606FE">
        <w:rPr>
          <w:rFonts w:ascii="Times New Roman" w:hAnsi="Times New Roman" w:cs="Times New Roman"/>
        </w:rPr>
        <w:t xml:space="preserve">Номер страхового свидетельства государственного пенсионного </w:t>
      </w:r>
      <w:hyperlink r:id="rId64" w:history="1">
        <w:r w:rsidRPr="00D606FE">
          <w:rPr>
            <w:rStyle w:val="a7"/>
            <w:rFonts w:ascii="Times New Roman" w:hAnsi="Times New Roman" w:cs="Times New Roman"/>
            <w:color w:val="000000"/>
          </w:rPr>
          <w:t>страхования</w:t>
        </w:r>
        <w:r w:rsidRPr="00D606FE">
          <w:rPr>
            <w:rStyle w:val="a7"/>
            <w:rFonts w:ascii="Times New Roman" w:hAnsi="Times New Roman" w:cs="Times New Roman"/>
            <w:color w:val="000000"/>
          </w:rPr>
          <w:tab/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hyperlink r:id="rId65" w:history="1">
        <w:r w:rsidRPr="00D606FE">
          <w:rPr>
            <w:rStyle w:val="a7"/>
            <w:rFonts w:ascii="Times New Roman" w:hAnsi="Times New Roman" w:cs="Times New Roman"/>
            <w:color w:val="000000"/>
          </w:rPr>
          <w:t>Фамилия при рождении</w:t>
        </w:r>
        <w:r w:rsidRPr="00D606FE">
          <w:rPr>
            <w:rStyle w:val="a7"/>
            <w:rFonts w:ascii="Times New Roman" w:hAnsi="Times New Roman" w:cs="Times New Roman"/>
            <w:color w:val="000000"/>
          </w:rPr>
          <w:tab/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hyperlink r:id="rId66" w:history="1">
        <w:r w:rsidRPr="00D606FE">
          <w:rPr>
            <w:rStyle w:val="a7"/>
            <w:rFonts w:ascii="Times New Roman" w:hAnsi="Times New Roman" w:cs="Times New Roman"/>
            <w:color w:val="000000"/>
          </w:rPr>
          <w:t>Реквизиты документов, подтверждающих наличие льгот</w:t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  <w:hyperlink r:id="rId67" w:history="1">
        <w:r w:rsidRPr="00D606FE">
          <w:rPr>
            <w:rStyle w:val="a7"/>
            <w:rFonts w:ascii="Times New Roman" w:hAnsi="Times New Roman" w:cs="Times New Roman"/>
            <w:color w:val="000000"/>
          </w:rPr>
          <w:t>Состав семьи:</w:t>
        </w:r>
      </w:hyperlink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3115"/>
        <w:gridCol w:w="2971"/>
        <w:gridCol w:w="2707"/>
      </w:tblGrid>
      <w:tr w:rsidR="006B65A1" w:rsidRPr="00D606FE" w:rsidTr="00AA7701">
        <w:trPr>
          <w:trHeight w:val="576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  <w:hyperlink r:id="rId68" w:history="1">
              <w:r w:rsidRPr="00D606FE">
                <w:rPr>
                  <w:rStyle w:val="a7"/>
                  <w:rFonts w:ascii="Times New Roman" w:hAnsi="Times New Roman" w:cs="Times New Roman"/>
                  <w:color w:val="000000"/>
                </w:rPr>
                <w:t>ФИО</w:t>
              </w:r>
            </w:hyperlink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  <w:r w:rsidRPr="00D606FE">
              <w:rPr>
                <w:rFonts w:ascii="Times New Roman" w:hAnsi="Times New Roman" w:cs="Times New Roman"/>
              </w:rPr>
              <w:t xml:space="preserve">Степень родства по </w:t>
            </w:r>
            <w:hyperlink r:id="rId69" w:history="1">
              <w:r w:rsidRPr="00D606FE">
                <w:rPr>
                  <w:rStyle w:val="a7"/>
                  <w:rFonts w:ascii="Times New Roman" w:hAnsi="Times New Roman" w:cs="Times New Roman"/>
                  <w:color w:val="000000"/>
                </w:rPr>
                <w:t>отношению к заявителю</w:t>
              </w:r>
            </w:hyperlink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  <w:hyperlink r:id="rId70" w:history="1">
              <w:r w:rsidRPr="00D606FE">
                <w:rPr>
                  <w:rStyle w:val="a7"/>
                  <w:rFonts w:ascii="Times New Roman" w:hAnsi="Times New Roman" w:cs="Times New Roman"/>
                  <w:color w:val="000000"/>
                </w:rPr>
                <w:t>Дата рождения</w:t>
              </w:r>
            </w:hyperlink>
          </w:p>
        </w:tc>
      </w:tr>
      <w:tr w:rsidR="006B65A1" w:rsidRPr="00D606FE" w:rsidTr="00AA7701">
        <w:trPr>
          <w:trHeight w:val="288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6B65A1" w:rsidRPr="00D606FE" w:rsidTr="00AA7701">
        <w:trPr>
          <w:trHeight w:val="293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6B65A1" w:rsidRPr="00D606FE" w:rsidTr="00AA7701">
        <w:trPr>
          <w:trHeight w:val="293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6B65A1" w:rsidRPr="00D606FE" w:rsidTr="00AA7701">
        <w:trPr>
          <w:trHeight w:val="288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6B65A1" w:rsidRPr="00D606FE" w:rsidTr="00AA7701">
        <w:trPr>
          <w:trHeight w:val="293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6B65A1" w:rsidRPr="00D606FE" w:rsidTr="00AA7701">
        <w:trPr>
          <w:trHeight w:val="288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6B65A1" w:rsidRPr="00D606FE" w:rsidTr="00AA7701">
        <w:trPr>
          <w:trHeight w:val="302"/>
          <w:jc w:val="center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Pr="00D606FE" w:rsidRDefault="006B65A1" w:rsidP="00AA7701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</w:tbl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D606FE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7A6860" w:rsidRDefault="006B65A1" w:rsidP="006B65A1">
      <w:pPr>
        <w:pStyle w:val="30"/>
        <w:shd w:val="clear" w:color="auto" w:fill="auto"/>
        <w:spacing w:before="23" w:after="0" w:line="557" w:lineRule="exact"/>
        <w:ind w:firstLine="0"/>
      </w:pPr>
      <w:hyperlink r:id="rId71" w:history="1">
        <w:proofErr w:type="gramStart"/>
        <w:r w:rsidRPr="00D40EBA">
          <w:rPr>
            <w:rStyle w:val="a7"/>
            <w:color w:val="000000"/>
          </w:rPr>
          <w:t>Адрес постоянной регистрации по месту жительства (с указанием</w:t>
        </w:r>
      </w:hyperlink>
      <w:proofErr w:type="gramEnd"/>
    </w:p>
    <w:p w:rsidR="006B65A1" w:rsidRPr="00D40EBA" w:rsidRDefault="006B65A1" w:rsidP="006B65A1">
      <w:pPr>
        <w:pStyle w:val="30"/>
        <w:shd w:val="clear" w:color="auto" w:fill="auto"/>
        <w:tabs>
          <w:tab w:val="left" w:leader="underscore" w:pos="7388"/>
        </w:tabs>
        <w:spacing w:before="0" w:after="0" w:line="557" w:lineRule="exact"/>
        <w:ind w:left="140" w:firstLine="0"/>
        <w:rPr>
          <w:color w:val="000000"/>
        </w:rPr>
      </w:pPr>
      <w:hyperlink r:id="rId72" w:history="1">
        <w:r w:rsidRPr="00D40EBA">
          <w:rPr>
            <w:rStyle w:val="a7"/>
            <w:color w:val="000000"/>
          </w:rPr>
          <w:t>индекса):</w:t>
        </w:r>
        <w:r w:rsidRPr="00D40EBA">
          <w:rPr>
            <w:rStyle w:val="a7"/>
            <w:color w:val="000000"/>
          </w:rPr>
          <w:tab/>
        </w:r>
      </w:hyperlink>
    </w:p>
    <w:p w:rsidR="006B65A1" w:rsidRPr="00D40EBA" w:rsidRDefault="006B65A1" w:rsidP="006B65A1">
      <w:pPr>
        <w:pStyle w:val="30"/>
        <w:shd w:val="clear" w:color="auto" w:fill="auto"/>
        <w:tabs>
          <w:tab w:val="left" w:leader="underscore" w:pos="7148"/>
        </w:tabs>
        <w:spacing w:before="0" w:after="0" w:line="557" w:lineRule="exact"/>
        <w:ind w:left="140" w:firstLine="0"/>
        <w:rPr>
          <w:color w:val="000000"/>
        </w:rPr>
      </w:pPr>
      <w:hyperlink r:id="rId73" w:history="1">
        <w:r w:rsidRPr="00D40EBA">
          <w:rPr>
            <w:rStyle w:val="a7"/>
            <w:color w:val="000000"/>
          </w:rPr>
          <w:t>Общая площадь занимаемого жилого помещения</w:t>
        </w:r>
        <w:r w:rsidRPr="00D40EBA">
          <w:rPr>
            <w:rStyle w:val="a7"/>
            <w:color w:val="000000"/>
          </w:rPr>
          <w:tab/>
        </w:r>
      </w:hyperlink>
    </w:p>
    <w:p w:rsidR="006B65A1" w:rsidRPr="00D40EBA" w:rsidRDefault="006B65A1" w:rsidP="006B65A1">
      <w:pPr>
        <w:pStyle w:val="30"/>
        <w:shd w:val="clear" w:color="auto" w:fill="auto"/>
        <w:tabs>
          <w:tab w:val="left" w:leader="underscore" w:pos="7148"/>
        </w:tabs>
        <w:spacing w:before="0" w:after="0" w:line="557" w:lineRule="exact"/>
        <w:ind w:left="140" w:firstLine="0"/>
        <w:rPr>
          <w:color w:val="000000"/>
        </w:rPr>
      </w:pPr>
      <w:hyperlink r:id="rId74" w:history="1">
        <w:r w:rsidRPr="00D40EBA">
          <w:rPr>
            <w:rStyle w:val="a7"/>
            <w:color w:val="000000"/>
          </w:rPr>
          <w:t>Основания проживания в занимаемом помещении</w:t>
        </w:r>
        <w:r w:rsidRPr="00D40EBA">
          <w:rPr>
            <w:rStyle w:val="a7"/>
            <w:color w:val="000000"/>
          </w:rPr>
          <w:tab/>
        </w:r>
      </w:hyperlink>
    </w:p>
    <w:p w:rsidR="006B65A1" w:rsidRPr="00D606FE" w:rsidRDefault="006B65A1" w:rsidP="006B65A1">
      <w:pPr>
        <w:pStyle w:val="30"/>
        <w:shd w:val="clear" w:color="auto" w:fill="auto"/>
        <w:tabs>
          <w:tab w:val="left" w:leader="underscore" w:pos="7388"/>
        </w:tabs>
        <w:spacing w:before="0" w:after="1084" w:line="557" w:lineRule="exact"/>
        <w:ind w:left="140" w:right="2980" w:firstLine="0"/>
        <w:rPr>
          <w:color w:val="000000"/>
        </w:rPr>
      </w:pPr>
      <w:r w:rsidRPr="00D40EBA">
        <w:rPr>
          <w:color w:val="000000"/>
        </w:rPr>
        <w:lastRenderedPageBreak/>
        <w:t xml:space="preserve">Основания для принятия на учет в качестве нуждающегося в жилом </w:t>
      </w:r>
      <w:r w:rsidRPr="002522CF">
        <w:t>помещении, предоставляемом по договору социального найма</w:t>
      </w:r>
      <w:r w:rsidRPr="002522CF">
        <w:tab/>
      </w:r>
    </w:p>
    <w:p w:rsidR="006B65A1" w:rsidRPr="00D40EBA" w:rsidRDefault="006B65A1" w:rsidP="006B65A1">
      <w:pPr>
        <w:pStyle w:val="30"/>
        <w:shd w:val="clear" w:color="auto" w:fill="auto"/>
        <w:spacing w:before="0" w:after="0" w:line="552" w:lineRule="exact"/>
        <w:ind w:left="140" w:firstLine="0"/>
        <w:rPr>
          <w:color w:val="000000"/>
        </w:rPr>
      </w:pPr>
      <w:hyperlink r:id="rId75" w:history="1">
        <w:r w:rsidRPr="00D40EBA">
          <w:rPr>
            <w:rStyle w:val="a7"/>
            <w:color w:val="000000"/>
          </w:rPr>
          <w:t xml:space="preserve">Основания для внеочередного получения жилого помещения </w:t>
        </w:r>
        <w:proofErr w:type="gramStart"/>
        <w:r w:rsidRPr="00D40EBA">
          <w:rPr>
            <w:rStyle w:val="a7"/>
            <w:color w:val="000000"/>
          </w:rPr>
          <w:t>в</w:t>
        </w:r>
        <w:proofErr w:type="gramEnd"/>
      </w:hyperlink>
    </w:p>
    <w:p w:rsidR="006B65A1" w:rsidRDefault="006B65A1" w:rsidP="006B65A1">
      <w:pPr>
        <w:pStyle w:val="30"/>
        <w:shd w:val="clear" w:color="auto" w:fill="auto"/>
        <w:tabs>
          <w:tab w:val="left" w:leader="underscore" w:pos="7551"/>
        </w:tabs>
        <w:spacing w:before="0" w:after="0" w:line="552" w:lineRule="exact"/>
        <w:ind w:left="140" w:firstLine="0"/>
      </w:pPr>
      <w:hyperlink r:id="rId76" w:history="1">
        <w:proofErr w:type="gramStart"/>
        <w:r w:rsidRPr="00D40EBA">
          <w:rPr>
            <w:rStyle w:val="a7"/>
            <w:color w:val="000000"/>
          </w:rPr>
          <w:t>соответствии</w:t>
        </w:r>
        <w:proofErr w:type="gramEnd"/>
        <w:r w:rsidRPr="00D40EBA">
          <w:rPr>
            <w:rStyle w:val="a7"/>
            <w:color w:val="000000"/>
          </w:rPr>
          <w:t xml:space="preserve"> с ч. 2 ст. 57 ЖК РФ</w:t>
        </w:r>
        <w:r w:rsidRPr="00D40EBA">
          <w:rPr>
            <w:rStyle w:val="a7"/>
            <w:color w:val="000000"/>
          </w:rPr>
          <w:tab/>
        </w:r>
      </w:hyperlink>
    </w:p>
    <w:p w:rsidR="006B65A1" w:rsidRDefault="006B65A1" w:rsidP="006B65A1">
      <w:pPr>
        <w:pStyle w:val="30"/>
        <w:shd w:val="clear" w:color="auto" w:fill="auto"/>
        <w:spacing w:before="0" w:after="0" w:line="552" w:lineRule="exact"/>
        <w:ind w:firstLine="0"/>
        <w:rPr>
          <w:color w:val="000000"/>
        </w:rPr>
      </w:pPr>
    </w:p>
    <w:p w:rsidR="006B65A1" w:rsidRDefault="006B65A1" w:rsidP="006B65A1">
      <w:pPr>
        <w:pStyle w:val="30"/>
        <w:shd w:val="clear" w:color="auto" w:fill="auto"/>
        <w:spacing w:before="0" w:after="0" w:line="552" w:lineRule="exact"/>
        <w:ind w:left="140" w:firstLine="0"/>
        <w:rPr>
          <w:color w:val="000000"/>
        </w:rPr>
      </w:pPr>
    </w:p>
    <w:p w:rsidR="006B65A1" w:rsidRDefault="006B65A1" w:rsidP="006B65A1">
      <w:pPr>
        <w:pStyle w:val="30"/>
        <w:shd w:val="clear" w:color="auto" w:fill="auto"/>
        <w:spacing w:before="0" w:after="0" w:line="552" w:lineRule="exact"/>
        <w:ind w:left="140" w:firstLine="0"/>
        <w:rPr>
          <w:color w:val="000000"/>
        </w:rPr>
      </w:pPr>
      <w:r w:rsidRPr="00D40EBA">
        <w:rPr>
          <w:color w:val="000000"/>
        </w:rPr>
        <w:t>Прилагаю документы:</w:t>
      </w:r>
    </w:p>
    <w:p w:rsidR="006B65A1" w:rsidRPr="00D40EBA" w:rsidRDefault="006B65A1" w:rsidP="006B65A1">
      <w:pPr>
        <w:pStyle w:val="30"/>
        <w:shd w:val="clear" w:color="auto" w:fill="auto"/>
        <w:spacing w:before="0" w:after="0" w:line="552" w:lineRule="exact"/>
        <w:ind w:left="140" w:firstLine="0"/>
        <w:rPr>
          <w:color w:val="000000"/>
        </w:rPr>
      </w:pPr>
    </w:p>
    <w:p w:rsidR="006B65A1" w:rsidRDefault="006B65A1" w:rsidP="006B65A1">
      <w:pPr>
        <w:pStyle w:val="30"/>
        <w:numPr>
          <w:ilvl w:val="0"/>
          <w:numId w:val="12"/>
        </w:numPr>
        <w:shd w:val="clear" w:color="auto" w:fill="auto"/>
        <w:tabs>
          <w:tab w:val="left" w:pos="1670"/>
        </w:tabs>
        <w:spacing w:before="0" w:after="3" w:line="230" w:lineRule="exact"/>
        <w:ind w:left="140" w:firstLine="440"/>
      </w:pPr>
      <w:r>
        <w:t>выписку из домовой книги по месту жительства;</w:t>
      </w:r>
    </w:p>
    <w:p w:rsidR="006B65A1" w:rsidRDefault="006B65A1" w:rsidP="006B65A1">
      <w:pPr>
        <w:pStyle w:val="30"/>
        <w:numPr>
          <w:ilvl w:val="0"/>
          <w:numId w:val="12"/>
        </w:numPr>
        <w:shd w:val="clear" w:color="auto" w:fill="auto"/>
        <w:tabs>
          <w:tab w:val="left" w:pos="1670"/>
        </w:tabs>
        <w:spacing w:before="0" w:after="0" w:line="230" w:lineRule="exact"/>
        <w:ind w:left="140" w:firstLine="440"/>
      </w:pPr>
      <w:r>
        <w:t>копию финансового лицевого счета;</w:t>
      </w:r>
    </w:p>
    <w:p w:rsidR="006B65A1" w:rsidRDefault="006B65A1" w:rsidP="006B65A1">
      <w:pPr>
        <w:pStyle w:val="30"/>
        <w:numPr>
          <w:ilvl w:val="0"/>
          <w:numId w:val="12"/>
        </w:numPr>
        <w:shd w:val="clear" w:color="auto" w:fill="auto"/>
        <w:tabs>
          <w:tab w:val="left" w:pos="1796"/>
        </w:tabs>
        <w:spacing w:before="0" w:after="0" w:line="274" w:lineRule="exact"/>
        <w:ind w:left="140" w:right="20" w:firstLine="440"/>
      </w:pPr>
      <w:r>
        <w:t>справку территориального органа федерального органа исполнительной власти, осуществляющего функции в сфере государственной регистрации прав на недвижимое имущество и сделок с ним, о наличии или отсутствии жилых помещений, принадлежащих на праве собственности по месту постоянного жительства членов семьи, принадлежащих заявителю и каждому дееспособному члену семьи заявителя;</w:t>
      </w:r>
    </w:p>
    <w:p w:rsidR="006B65A1" w:rsidRDefault="006B65A1" w:rsidP="006B65A1">
      <w:pPr>
        <w:pStyle w:val="30"/>
        <w:numPr>
          <w:ilvl w:val="0"/>
          <w:numId w:val="12"/>
        </w:numPr>
        <w:shd w:val="clear" w:color="auto" w:fill="auto"/>
        <w:tabs>
          <w:tab w:val="left" w:pos="1670"/>
        </w:tabs>
        <w:spacing w:before="0" w:after="0" w:line="230" w:lineRule="exact"/>
        <w:ind w:left="140" w:firstLine="440"/>
      </w:pPr>
      <w:r>
        <w:t xml:space="preserve">справку о признании гражданина </w:t>
      </w:r>
      <w:proofErr w:type="gramStart"/>
      <w:r>
        <w:t>малоимущим</w:t>
      </w:r>
      <w:proofErr w:type="gramEnd"/>
      <w:r>
        <w:t>;</w:t>
      </w:r>
    </w:p>
    <w:p w:rsidR="006B65A1" w:rsidRDefault="006B65A1" w:rsidP="006B65A1">
      <w:pPr>
        <w:pStyle w:val="30"/>
        <w:numPr>
          <w:ilvl w:val="0"/>
          <w:numId w:val="12"/>
        </w:numPr>
        <w:shd w:val="clear" w:color="auto" w:fill="auto"/>
        <w:tabs>
          <w:tab w:val="left" w:pos="1736"/>
        </w:tabs>
        <w:spacing w:before="0" w:after="0" w:line="274" w:lineRule="exact"/>
        <w:ind w:left="80" w:right="40" w:firstLine="500"/>
      </w:pPr>
      <w:r>
        <w:t>копию договора социального найма либо копию иного документа, на основании которого может быть установлен факт проживания в жилом помещении на условиях договора социального найма;</w:t>
      </w:r>
    </w:p>
    <w:p w:rsidR="006B65A1" w:rsidRDefault="006B65A1" w:rsidP="006B65A1">
      <w:pPr>
        <w:pStyle w:val="30"/>
        <w:numPr>
          <w:ilvl w:val="0"/>
          <w:numId w:val="12"/>
        </w:numPr>
        <w:shd w:val="clear" w:color="auto" w:fill="auto"/>
        <w:tabs>
          <w:tab w:val="left" w:pos="1670"/>
        </w:tabs>
        <w:spacing w:before="0" w:after="0" w:line="278" w:lineRule="exact"/>
        <w:ind w:left="80" w:firstLine="500"/>
      </w:pPr>
      <w:r>
        <w:t>копию документа, подтверждающего право собственности на жилое помещение;</w:t>
      </w:r>
    </w:p>
    <w:p w:rsidR="006B65A1" w:rsidRDefault="006B65A1" w:rsidP="006B65A1">
      <w:pPr>
        <w:pStyle w:val="30"/>
        <w:numPr>
          <w:ilvl w:val="0"/>
          <w:numId w:val="12"/>
        </w:numPr>
        <w:shd w:val="clear" w:color="auto" w:fill="auto"/>
        <w:tabs>
          <w:tab w:val="left" w:pos="1736"/>
        </w:tabs>
        <w:spacing w:before="0" w:after="3579" w:line="278" w:lineRule="exact"/>
        <w:ind w:left="80" w:right="40" w:firstLine="500"/>
      </w:pPr>
      <w:r>
        <w:t>иные документы, предусмотренные статьей 4 Закона Новосибирской области от 04.11.2005 № 337-ОЗ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</w:t>
      </w:r>
    </w:p>
    <w:p w:rsidR="006B65A1" w:rsidRDefault="006B65A1" w:rsidP="006B65A1">
      <w:pPr>
        <w:pStyle w:val="30"/>
        <w:shd w:val="clear" w:color="auto" w:fill="auto"/>
        <w:tabs>
          <w:tab w:val="left" w:leader="underscore" w:pos="2422"/>
          <w:tab w:val="left" w:pos="3138"/>
        </w:tabs>
        <w:spacing w:before="0" w:after="838" w:line="230" w:lineRule="exact"/>
        <w:ind w:firstLine="0"/>
        <w:sectPr w:rsidR="006B65A1">
          <w:type w:val="continuous"/>
          <w:pgSz w:w="11905" w:h="16837"/>
          <w:pgMar w:top="1190" w:right="561" w:bottom="1276" w:left="1121" w:header="0" w:footer="3" w:gutter="0"/>
          <w:cols w:space="720"/>
          <w:noEndnote/>
          <w:docGrid w:linePitch="360"/>
        </w:sectPr>
      </w:pPr>
      <w:r>
        <w:t>Дата</w:t>
      </w:r>
      <w:r>
        <w:tab/>
        <w:t>Личная подпис</w:t>
      </w:r>
      <w:proofErr w:type="gramStart"/>
      <w:r>
        <w:t>ь(</w:t>
      </w:r>
      <w:proofErr w:type="gramEnd"/>
      <w:r>
        <w:t>ФИО, должность, подпись, дата приема заявления)</w:t>
      </w:r>
    </w:p>
    <w:p w:rsidR="006B65A1" w:rsidRDefault="006B65A1" w:rsidP="006B65A1">
      <w:pPr>
        <w:pStyle w:val="60"/>
        <w:shd w:val="clear" w:color="auto" w:fill="auto"/>
        <w:jc w:val="both"/>
      </w:pPr>
      <w:r>
        <w:lastRenderedPageBreak/>
        <w:tab/>
        <w:t xml:space="preserve">                                       </w:t>
      </w:r>
    </w:p>
    <w:p w:rsidR="006B65A1" w:rsidRDefault="006B65A1" w:rsidP="006B65A1">
      <w:pPr>
        <w:pStyle w:val="60"/>
        <w:shd w:val="clear" w:color="auto" w:fill="auto"/>
        <w:jc w:val="both"/>
      </w:pPr>
    </w:p>
    <w:p w:rsidR="006B65A1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Pr="000A6583" w:rsidRDefault="006B65A1" w:rsidP="006B65A1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0A6583">
        <w:rPr>
          <w:rFonts w:ascii="Times New Roman" w:hAnsi="Times New Roman" w:cs="Times New Roman"/>
          <w:sz w:val="20"/>
          <w:szCs w:val="20"/>
        </w:rPr>
        <w:t>ПРИЛОЖЕНИЕ</w:t>
      </w:r>
    </w:p>
    <w:p w:rsidR="006B65A1" w:rsidRDefault="006B65A1" w:rsidP="006B65A1">
      <w:pPr>
        <w:pStyle w:val="a6"/>
        <w:rPr>
          <w:rFonts w:ascii="Times New Roman" w:hAnsi="Times New Roman" w:cs="Times New Roman"/>
          <w:sz w:val="20"/>
          <w:szCs w:val="20"/>
        </w:rPr>
      </w:pPr>
      <w:r w:rsidRPr="000A6583">
        <w:rPr>
          <w:rFonts w:ascii="Times New Roman" w:hAnsi="Times New Roman" w:cs="Times New Roman"/>
          <w:sz w:val="20"/>
          <w:szCs w:val="20"/>
        </w:rPr>
        <w:t xml:space="preserve">к административному регламенту предоставления муниципальной услуги «Прием заявлений, </w:t>
      </w:r>
      <w:r w:rsidRPr="000A6583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документов, а также </w:t>
      </w:r>
      <w:r w:rsidRPr="000A6583">
        <w:rPr>
          <w:rFonts w:ascii="Times New Roman" w:hAnsi="Times New Roman" w:cs="Times New Roman"/>
          <w:sz w:val="20"/>
          <w:szCs w:val="20"/>
        </w:rPr>
        <w:t xml:space="preserve">постановке граждан на учет в качестве </w:t>
      </w:r>
      <w:proofErr w:type="spellStart"/>
      <w:r w:rsidRPr="000A6583">
        <w:rPr>
          <w:rFonts w:ascii="Times New Roman" w:hAnsi="Times New Roman" w:cs="Times New Roman"/>
          <w:sz w:val="20"/>
          <w:szCs w:val="20"/>
        </w:rPr>
        <w:t>нуждающих</w:t>
      </w:r>
      <w:proofErr w:type="spellEnd"/>
      <w:r w:rsidRPr="000A6583">
        <w:rPr>
          <w:rFonts w:ascii="Times New Roman" w:hAnsi="Times New Roman" w:cs="Times New Roman"/>
          <w:sz w:val="20"/>
          <w:szCs w:val="20"/>
        </w:rPr>
        <w:t xml:space="preserve"> в жилых помещениях</w:t>
      </w:r>
    </w:p>
    <w:p w:rsidR="006B65A1" w:rsidRPr="000A6583" w:rsidRDefault="006B65A1" w:rsidP="006B65A1">
      <w:pPr>
        <w:pStyle w:val="a6"/>
        <w:rPr>
          <w:rFonts w:ascii="Times New Roman" w:hAnsi="Times New Roman" w:cs="Times New Roman"/>
          <w:sz w:val="20"/>
          <w:szCs w:val="20"/>
        </w:rPr>
      </w:pPr>
    </w:p>
    <w:p w:rsidR="006B65A1" w:rsidRDefault="006B65A1" w:rsidP="006B65A1">
      <w:pPr>
        <w:pStyle w:val="a6"/>
        <w:jc w:val="center"/>
        <w:rPr>
          <w:rFonts w:ascii="Times New Roman" w:hAnsi="Times New Roman" w:cs="Times New Roman"/>
        </w:rPr>
      </w:pPr>
    </w:p>
    <w:p w:rsidR="006B65A1" w:rsidRDefault="006B65A1" w:rsidP="006B65A1">
      <w:pPr>
        <w:pStyle w:val="a6"/>
        <w:jc w:val="center"/>
        <w:rPr>
          <w:rFonts w:ascii="Times New Roman" w:hAnsi="Times New Roman" w:cs="Times New Roman"/>
        </w:rPr>
      </w:pPr>
      <w:r w:rsidRPr="000A6583">
        <w:rPr>
          <w:rFonts w:ascii="Times New Roman" w:hAnsi="Times New Roman" w:cs="Times New Roman"/>
        </w:rPr>
        <w:t>БЛОК-СХЕМА</w:t>
      </w:r>
    </w:p>
    <w:p w:rsidR="006B65A1" w:rsidRDefault="006B65A1" w:rsidP="006B65A1">
      <w:pPr>
        <w:pStyle w:val="a6"/>
        <w:jc w:val="center"/>
        <w:rPr>
          <w:rFonts w:ascii="Times New Roman" w:hAnsi="Times New Roman" w:cs="Times New Roman"/>
        </w:rPr>
      </w:pPr>
      <w:r w:rsidRPr="000A6583">
        <w:rPr>
          <w:rFonts w:ascii="Times New Roman" w:hAnsi="Times New Roman" w:cs="Times New Roman"/>
        </w:rPr>
        <w:t>предоставления муниципальной услуги</w:t>
      </w:r>
    </w:p>
    <w:p w:rsidR="006B65A1" w:rsidRDefault="006B65A1" w:rsidP="006B65A1">
      <w:pPr>
        <w:pStyle w:val="a6"/>
        <w:jc w:val="center"/>
        <w:rPr>
          <w:rFonts w:ascii="Times New Roman" w:hAnsi="Times New Roman" w:cs="Times New Roman"/>
        </w:rPr>
      </w:pPr>
    </w:p>
    <w:p w:rsidR="006B65A1" w:rsidRPr="000A6583" w:rsidRDefault="006B65A1" w:rsidP="006B65A1">
      <w:pPr>
        <w:pStyle w:val="a6"/>
        <w:rPr>
          <w:rFonts w:ascii="Times New Roman" w:hAnsi="Times New Roman" w:cs="Times New Roman"/>
        </w:rPr>
      </w:pPr>
    </w:p>
    <w:p w:rsidR="006B65A1" w:rsidRDefault="006B65A1" w:rsidP="006B65A1">
      <w:pPr>
        <w:framePr w:wrap="notBeside" w:vAnchor="text" w:hAnchor="text" w:xAlign="center" w:y="1"/>
        <w:jc w:val="both"/>
        <w:rPr>
          <w:rFonts w:cs="Times New Roman"/>
          <w:sz w:val="2"/>
          <w:szCs w:val="2"/>
        </w:rPr>
      </w:pPr>
      <w:r>
        <w:rPr>
          <w:rFonts w:cs="Times New Roman"/>
          <w:noProof/>
          <w:sz w:val="2"/>
          <w:szCs w:val="2"/>
        </w:rPr>
        <w:drawing>
          <wp:inline distT="0" distB="0" distL="0" distR="0">
            <wp:extent cx="2676525" cy="54102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541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5A1" w:rsidRDefault="006B65A1" w:rsidP="006B65A1">
      <w:pPr>
        <w:jc w:val="both"/>
        <w:rPr>
          <w:rFonts w:cs="Times New Roman"/>
          <w:sz w:val="2"/>
          <w:szCs w:val="2"/>
        </w:rPr>
        <w:sectPr w:rsidR="006B65A1">
          <w:type w:val="continuous"/>
          <w:pgSz w:w="11905" w:h="16837"/>
          <w:pgMar w:top="1502" w:right="565" w:bottom="3062" w:left="3867" w:header="0" w:footer="3" w:gutter="0"/>
          <w:cols w:space="720"/>
          <w:noEndnote/>
          <w:docGrid w:linePitch="360"/>
        </w:sectPr>
      </w:pPr>
    </w:p>
    <w:p w:rsidR="006B65A1" w:rsidRDefault="006B65A1" w:rsidP="006B65A1">
      <w:pPr>
        <w:pStyle w:val="40"/>
        <w:shd w:val="clear" w:color="auto" w:fill="auto"/>
        <w:spacing w:after="819"/>
        <w:ind w:left="10580"/>
      </w:pPr>
      <w:r>
        <w:lastRenderedPageBreak/>
        <w:t xml:space="preserve">ПРИЛОЖЕНИЕ к административному регламенту предоставления муниципальной услуги «Прием заявлений, документов, а также </w:t>
      </w:r>
      <w:r w:rsidRPr="00D40EBA">
        <w:rPr>
          <w:color w:val="000000"/>
        </w:rPr>
        <w:t xml:space="preserve">постановке граждан на учет в качестве </w:t>
      </w:r>
      <w:hyperlink r:id="rId78" w:history="1">
        <w:r w:rsidRPr="00D40EBA">
          <w:rPr>
            <w:rStyle w:val="a7"/>
            <w:color w:val="000000"/>
          </w:rPr>
          <w:t>нуждающихся в жилых помещениях»</w:t>
        </w:r>
      </w:hyperlink>
    </w:p>
    <w:p w:rsidR="006B65A1" w:rsidRDefault="006B65A1" w:rsidP="006B65A1">
      <w:pPr>
        <w:pStyle w:val="30"/>
        <w:shd w:val="clear" w:color="auto" w:fill="auto"/>
        <w:spacing w:before="0" w:after="489" w:line="557" w:lineRule="exact"/>
        <w:ind w:right="20" w:firstLine="0"/>
        <w:jc w:val="center"/>
      </w:pPr>
      <w:r>
        <w:t>Книга регистрации заявлений граждан о принятии на учет нуждающихся в жилых помещениях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552"/>
        <w:gridCol w:w="1618"/>
        <w:gridCol w:w="1891"/>
        <w:gridCol w:w="1622"/>
        <w:gridCol w:w="3101"/>
        <w:gridCol w:w="2712"/>
      </w:tblGrid>
      <w:tr w:rsidR="006B65A1" w:rsidTr="00AA7701">
        <w:trPr>
          <w:trHeight w:val="322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100" w:firstLine="0"/>
              <w:jc w:val="left"/>
            </w:pPr>
            <w:r>
              <w:t>NN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Дата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Фамилия, имя,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Адрес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Решение исполнительно-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Сообщение заявителю</w:t>
            </w:r>
          </w:p>
        </w:tc>
      </w:tr>
      <w:tr w:rsidR="006B65A1" w:rsidTr="00AA7701">
        <w:trPr>
          <w:trHeight w:val="288"/>
          <w:jc w:val="center"/>
        </w:trPr>
        <w:tc>
          <w:tcPr>
            <w:tcW w:w="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100" w:firstLine="0"/>
              <w:jc w:val="left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6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поступления</w:t>
            </w: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отчество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занимаемого</w:t>
            </w:r>
          </w:p>
        </w:tc>
        <w:tc>
          <w:tcPr>
            <w:tcW w:w="31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распорядительного</w:t>
            </w:r>
          </w:p>
        </w:tc>
        <w:tc>
          <w:tcPr>
            <w:tcW w:w="27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о принятом решении</w:t>
            </w:r>
          </w:p>
        </w:tc>
      </w:tr>
      <w:tr w:rsidR="006B65A1" w:rsidTr="00AA7701">
        <w:trPr>
          <w:trHeight w:val="269"/>
          <w:jc w:val="center"/>
        </w:trPr>
        <w:tc>
          <w:tcPr>
            <w:tcW w:w="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6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заявления</w:t>
            </w: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заявителя</w:t>
            </w: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жилого</w:t>
            </w:r>
          </w:p>
        </w:tc>
        <w:tc>
          <w:tcPr>
            <w:tcW w:w="31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органа местного</w:t>
            </w:r>
          </w:p>
        </w:tc>
        <w:tc>
          <w:tcPr>
            <w:tcW w:w="27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proofErr w:type="gramStart"/>
            <w:r>
              <w:t>(дата и номер</w:t>
            </w:r>
            <w:proofErr w:type="gramEnd"/>
          </w:p>
        </w:tc>
      </w:tr>
      <w:tr w:rsidR="006B65A1" w:rsidTr="00AA7701">
        <w:trPr>
          <w:trHeight w:val="283"/>
          <w:jc w:val="center"/>
        </w:trPr>
        <w:tc>
          <w:tcPr>
            <w:tcW w:w="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6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помещения</w:t>
            </w:r>
          </w:p>
        </w:tc>
        <w:tc>
          <w:tcPr>
            <w:tcW w:w="31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самоуправления о</w:t>
            </w:r>
          </w:p>
        </w:tc>
        <w:tc>
          <w:tcPr>
            <w:tcW w:w="27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письма)</w:t>
            </w:r>
          </w:p>
        </w:tc>
      </w:tr>
      <w:tr w:rsidR="006B65A1" w:rsidTr="00AA7701">
        <w:trPr>
          <w:trHeight w:val="254"/>
          <w:jc w:val="center"/>
        </w:trPr>
        <w:tc>
          <w:tcPr>
            <w:tcW w:w="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6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31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proofErr w:type="gramStart"/>
            <w:r>
              <w:t>принятии</w:t>
            </w:r>
            <w:proofErr w:type="gramEnd"/>
            <w:r>
              <w:t xml:space="preserve"> на учет</w:t>
            </w:r>
          </w:p>
        </w:tc>
        <w:tc>
          <w:tcPr>
            <w:tcW w:w="27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</w:tr>
      <w:tr w:rsidR="006B65A1" w:rsidTr="00AA7701">
        <w:trPr>
          <w:trHeight w:val="264"/>
          <w:jc w:val="center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6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3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(дата, номер)</w:t>
            </w:r>
          </w:p>
        </w:tc>
        <w:tc>
          <w:tcPr>
            <w:tcW w:w="2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rap="notBeside" w:vAnchor="text" w:hAnchor="text" w:xAlign="center" w:y="1"/>
              <w:rPr>
                <w:rFonts w:cs="Times New Roman"/>
                <w:sz w:val="10"/>
                <w:szCs w:val="10"/>
              </w:rPr>
            </w:pPr>
          </w:p>
        </w:tc>
      </w:tr>
      <w:tr w:rsidR="006B65A1" w:rsidTr="00AA7701">
        <w:trPr>
          <w:trHeight w:val="302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100" w:firstLine="0"/>
              <w:jc w:val="left"/>
            </w:pPr>
            <w:r>
              <w:t>1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2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3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4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5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rap="notBeside" w:vAnchor="text" w:hAnchor="text" w:xAlign="center" w:y="1"/>
              <w:shd w:val="clear" w:color="auto" w:fill="auto"/>
              <w:spacing w:before="0" w:after="0" w:line="240" w:lineRule="auto"/>
              <w:ind w:left="80" w:firstLine="0"/>
              <w:jc w:val="left"/>
            </w:pPr>
            <w:r>
              <w:t>6</w:t>
            </w:r>
          </w:p>
        </w:tc>
      </w:tr>
    </w:tbl>
    <w:p w:rsidR="006B65A1" w:rsidRDefault="006B65A1" w:rsidP="006B65A1">
      <w:pPr>
        <w:rPr>
          <w:rFonts w:cs="Times New Roman"/>
          <w:sz w:val="2"/>
          <w:szCs w:val="2"/>
        </w:rPr>
      </w:pPr>
    </w:p>
    <w:p w:rsidR="006B65A1" w:rsidRDefault="006B65A1" w:rsidP="006B65A1">
      <w:pPr>
        <w:pStyle w:val="30"/>
        <w:shd w:val="clear" w:color="auto" w:fill="auto"/>
        <w:tabs>
          <w:tab w:val="left" w:pos="4306"/>
        </w:tabs>
        <w:spacing w:before="824" w:after="513" w:line="230" w:lineRule="exact"/>
        <w:ind w:left="980"/>
        <w:jc w:val="left"/>
      </w:pPr>
      <w:r>
        <w:t>Руководитель</w:t>
      </w:r>
      <w:r>
        <w:tab/>
        <w:t>МП. (ФИО)</w:t>
      </w:r>
    </w:p>
    <w:p w:rsidR="006B65A1" w:rsidRDefault="006B65A1" w:rsidP="006B65A1">
      <w:pPr>
        <w:pStyle w:val="30"/>
        <w:shd w:val="clear" w:color="auto" w:fill="auto"/>
        <w:spacing w:before="0" w:after="0" w:line="562" w:lineRule="exact"/>
        <w:ind w:left="980" w:right="8400"/>
        <w:jc w:val="left"/>
        <w:sectPr w:rsidR="006B65A1">
          <w:type w:val="continuous"/>
          <w:pgSz w:w="16837" w:h="11905" w:orient="landscape"/>
          <w:pgMar w:top="608" w:right="1132" w:bottom="2662" w:left="1118" w:header="0" w:footer="3" w:gutter="0"/>
          <w:cols w:space="720"/>
          <w:noEndnote/>
          <w:docGrid w:linePitch="360"/>
        </w:sectPr>
      </w:pPr>
      <w:r>
        <w:t>(наименование исполнительно-распорядительного органа местного самоуправления)</w:t>
      </w:r>
    </w:p>
    <w:p w:rsidR="006B65A1" w:rsidRPr="007F74C1" w:rsidRDefault="006B65A1" w:rsidP="006B65A1">
      <w:pPr>
        <w:pStyle w:val="a6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</w:t>
      </w:r>
      <w:r w:rsidRPr="007F74C1">
        <w:rPr>
          <w:rFonts w:ascii="Times New Roman" w:hAnsi="Times New Roman" w:cs="Times New Roman"/>
        </w:rPr>
        <w:t>(наименование исполнительно-распорядительного органа местного самоуправления)</w:t>
      </w:r>
    </w:p>
    <w:p w:rsidR="006B65A1" w:rsidRPr="007F74C1" w:rsidRDefault="006B65A1" w:rsidP="006B65A1">
      <w:pPr>
        <w:pStyle w:val="60"/>
        <w:shd w:val="clear" w:color="auto" w:fill="auto"/>
        <w:rPr>
          <w:sz w:val="24"/>
          <w:szCs w:val="24"/>
        </w:rPr>
      </w:pPr>
      <w:r w:rsidRPr="007F74C1">
        <w:rPr>
          <w:sz w:val="24"/>
          <w:szCs w:val="24"/>
        </w:rPr>
        <w:t>ПРИЛОЖЕНИЕ</w:t>
      </w:r>
    </w:p>
    <w:p w:rsidR="006B65A1" w:rsidRDefault="006B65A1" w:rsidP="006B65A1">
      <w:pPr>
        <w:pStyle w:val="ad"/>
        <w:framePr w:w="14602" w:h="3317" w:wrap="notBeside" w:hAnchor="margin" w:x="-253" w:y="2372"/>
        <w:shd w:val="clear" w:color="auto" w:fill="auto"/>
        <w:spacing w:line="190" w:lineRule="exact"/>
        <w:jc w:val="right"/>
      </w:pPr>
      <w:r>
        <w:t>Книга учета граждан, нуждающихся в жилых помещениях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632"/>
        <w:gridCol w:w="1080"/>
        <w:gridCol w:w="946"/>
        <w:gridCol w:w="1618"/>
        <w:gridCol w:w="1349"/>
        <w:gridCol w:w="1080"/>
        <w:gridCol w:w="2434"/>
        <w:gridCol w:w="1483"/>
        <w:gridCol w:w="2026"/>
        <w:gridCol w:w="955"/>
      </w:tblGrid>
      <w:tr w:rsidR="006B65A1" w:rsidTr="00AA7701">
        <w:trPr>
          <w:trHeight w:val="331"/>
          <w:jc w:val="center"/>
        </w:trPr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100" w:firstLine="0"/>
              <w:jc w:val="right"/>
            </w:pPr>
            <w:r>
              <w:t>Фамилия,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Родство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Дата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Адрес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Дата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r>
              <w:t>Размер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Решение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Информация о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Приме-</w:t>
            </w:r>
          </w:p>
        </w:tc>
      </w:tr>
      <w:tr w:rsidR="006B65A1" w:rsidTr="00AA7701">
        <w:trPr>
          <w:trHeight w:val="278"/>
          <w:jc w:val="center"/>
        </w:trPr>
        <w:tc>
          <w:tcPr>
            <w:tcW w:w="16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100" w:firstLine="0"/>
              <w:jc w:val="right"/>
            </w:pPr>
            <w:r>
              <w:t>имя,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proofErr w:type="spellStart"/>
            <w:r>
              <w:t>рожде</w:t>
            </w:r>
            <w:proofErr w:type="spellEnd"/>
            <w:r>
              <w:t>-</w:t>
            </w:r>
          </w:p>
        </w:tc>
        <w:tc>
          <w:tcPr>
            <w:tcW w:w="16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постоянной</w:t>
            </w:r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регистра-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proofErr w:type="spellStart"/>
            <w:r>
              <w:t>занима</w:t>
            </w:r>
            <w:proofErr w:type="spellEnd"/>
            <w:r>
              <w:t>-</w:t>
            </w:r>
          </w:p>
        </w:tc>
        <w:tc>
          <w:tcPr>
            <w:tcW w:w="24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r>
              <w:t>исполнительно-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о снятии</w:t>
            </w:r>
          </w:p>
        </w:tc>
        <w:tc>
          <w:tcPr>
            <w:tcW w:w="20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proofErr w:type="gramStart"/>
            <w:r>
              <w:t>предоставлении</w:t>
            </w:r>
            <w:proofErr w:type="gramEnd"/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proofErr w:type="spellStart"/>
            <w:r>
              <w:t>чание</w:t>
            </w:r>
            <w:proofErr w:type="spellEnd"/>
          </w:p>
        </w:tc>
      </w:tr>
      <w:tr w:rsidR="006B65A1" w:rsidTr="00AA7701">
        <w:trPr>
          <w:trHeight w:val="278"/>
          <w:jc w:val="center"/>
        </w:trPr>
        <w:tc>
          <w:tcPr>
            <w:tcW w:w="16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100" w:firstLine="0"/>
              <w:jc w:val="right"/>
            </w:pPr>
            <w:r>
              <w:t>отчество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proofErr w:type="spellStart"/>
            <w:r>
              <w:t>ния</w:t>
            </w:r>
            <w:proofErr w:type="spellEnd"/>
          </w:p>
        </w:tc>
        <w:tc>
          <w:tcPr>
            <w:tcW w:w="16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регистрации</w:t>
            </w:r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proofErr w:type="spellStart"/>
            <w:r>
              <w:t>ции</w:t>
            </w:r>
            <w:proofErr w:type="spellEnd"/>
            <w:r>
              <w:t xml:space="preserve"> по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proofErr w:type="spellStart"/>
            <w:r>
              <w:t>емой</w:t>
            </w:r>
            <w:proofErr w:type="spellEnd"/>
          </w:p>
        </w:tc>
        <w:tc>
          <w:tcPr>
            <w:tcW w:w="24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r>
              <w:t>распорядительного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гражданина</w:t>
            </w:r>
          </w:p>
        </w:tc>
        <w:tc>
          <w:tcPr>
            <w:tcW w:w="20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жилого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</w:tr>
      <w:tr w:rsidR="006B65A1" w:rsidTr="00AA7701">
        <w:trPr>
          <w:trHeight w:val="259"/>
          <w:jc w:val="center"/>
        </w:trPr>
        <w:tc>
          <w:tcPr>
            <w:tcW w:w="16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100" w:firstLine="0"/>
              <w:jc w:val="right"/>
            </w:pPr>
            <w:r>
              <w:t>заявителя и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6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по месту</w:t>
            </w:r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указан-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r>
              <w:t>общей</w:t>
            </w:r>
          </w:p>
        </w:tc>
        <w:tc>
          <w:tcPr>
            <w:tcW w:w="24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r>
              <w:t>органа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с учета</w:t>
            </w:r>
          </w:p>
        </w:tc>
        <w:tc>
          <w:tcPr>
            <w:tcW w:w="20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помещения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</w:tr>
      <w:tr w:rsidR="006B65A1" w:rsidTr="00AA7701">
        <w:trPr>
          <w:trHeight w:val="283"/>
          <w:jc w:val="center"/>
        </w:trPr>
        <w:tc>
          <w:tcPr>
            <w:tcW w:w="16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100" w:firstLine="0"/>
              <w:jc w:val="right"/>
            </w:pPr>
            <w:r>
              <w:t>членов его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6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жительства</w:t>
            </w:r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ному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r>
              <w:t>площади</w:t>
            </w:r>
          </w:p>
        </w:tc>
        <w:tc>
          <w:tcPr>
            <w:tcW w:w="24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r>
              <w:t>местного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proofErr w:type="gramStart"/>
            <w:r>
              <w:t>(дата,</w:t>
            </w:r>
            <w:proofErr w:type="gramEnd"/>
          </w:p>
        </w:tc>
        <w:tc>
          <w:tcPr>
            <w:tcW w:w="20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(дата, номер)</w:t>
            </w: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</w:tr>
      <w:tr w:rsidR="006B65A1" w:rsidTr="00AA7701">
        <w:trPr>
          <w:trHeight w:val="802"/>
          <w:jc w:val="center"/>
        </w:trPr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100" w:firstLine="0"/>
              <w:jc w:val="right"/>
            </w:pPr>
            <w:r>
              <w:t>семьи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6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13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адресу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74" w:lineRule="exact"/>
              <w:ind w:firstLine="0"/>
              <w:jc w:val="right"/>
            </w:pPr>
            <w:r>
              <w:t>жилого помеще</w:t>
            </w:r>
            <w:r>
              <w:softHyphen/>
              <w:t>ния</w:t>
            </w:r>
          </w:p>
        </w:tc>
        <w:tc>
          <w:tcPr>
            <w:tcW w:w="24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74" w:lineRule="exact"/>
              <w:ind w:firstLine="0"/>
              <w:jc w:val="right"/>
            </w:pPr>
            <w:r>
              <w:t>самоуправления о принятии на учет (дата, номер)</w:t>
            </w:r>
          </w:p>
        </w:tc>
        <w:tc>
          <w:tcPr>
            <w:tcW w:w="1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номер)</w:t>
            </w:r>
          </w:p>
        </w:tc>
        <w:tc>
          <w:tcPr>
            <w:tcW w:w="20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  <w:tc>
          <w:tcPr>
            <w:tcW w:w="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framePr w:w="14602" w:h="3317" w:wrap="notBeside" w:hAnchor="margin" w:x="-253" w:y="2372"/>
              <w:jc w:val="right"/>
              <w:rPr>
                <w:rFonts w:cs="Times New Roman"/>
                <w:sz w:val="10"/>
                <w:szCs w:val="10"/>
              </w:rPr>
            </w:pPr>
          </w:p>
        </w:tc>
      </w:tr>
      <w:tr w:rsidR="006B65A1" w:rsidTr="00AA7701">
        <w:trPr>
          <w:trHeight w:val="298"/>
          <w:jc w:val="center"/>
        </w:trPr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100" w:firstLine="0"/>
              <w:jc w:val="right"/>
            </w:pPr>
            <w: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2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3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4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r>
              <w:t>6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firstLine="0"/>
              <w:jc w:val="right"/>
            </w:pPr>
            <w:r>
              <w:t>7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8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9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B65A1" w:rsidRDefault="006B65A1" w:rsidP="00AA7701">
            <w:pPr>
              <w:pStyle w:val="30"/>
              <w:framePr w:w="14602" w:h="3317" w:wrap="notBeside" w:hAnchor="margin" w:x="-253" w:y="2372"/>
              <w:shd w:val="clear" w:color="auto" w:fill="auto"/>
              <w:spacing w:before="0" w:after="0" w:line="240" w:lineRule="auto"/>
              <w:ind w:left="80" w:firstLine="0"/>
              <w:jc w:val="right"/>
            </w:pPr>
            <w:r>
              <w:t>10</w:t>
            </w:r>
          </w:p>
        </w:tc>
      </w:tr>
    </w:tbl>
    <w:p w:rsidR="006B65A1" w:rsidRDefault="006B65A1" w:rsidP="006B65A1">
      <w:pPr>
        <w:pStyle w:val="30"/>
        <w:framePr w:w="6909" w:h="237" w:wrap="notBeside" w:hAnchor="margin" w:x="-3" w:y="6604"/>
        <w:shd w:val="clear" w:color="auto" w:fill="auto"/>
        <w:tabs>
          <w:tab w:val="left" w:pos="5006"/>
        </w:tabs>
        <w:spacing w:before="0" w:after="0" w:line="230" w:lineRule="exact"/>
        <w:ind w:firstLine="0"/>
        <w:jc w:val="right"/>
      </w:pPr>
      <w:r>
        <w:t>Руководитель</w:t>
      </w:r>
      <w:r>
        <w:tab/>
        <w:t>МП. (ФИО)</w:t>
      </w:r>
    </w:p>
    <w:p w:rsidR="006B65A1" w:rsidRPr="007F74C1" w:rsidRDefault="006B65A1" w:rsidP="006B65A1">
      <w:pPr>
        <w:pStyle w:val="a6"/>
        <w:jc w:val="right"/>
        <w:rPr>
          <w:rFonts w:ascii="Times New Roman" w:hAnsi="Times New Roman" w:cs="Times New Roman"/>
        </w:rPr>
        <w:sectPr w:rsidR="006B65A1" w:rsidRPr="007F74C1">
          <w:pgSz w:w="16837" w:h="11905" w:orient="landscape"/>
          <w:pgMar w:top="934" w:right="1132" w:bottom="2465" w:left="1377" w:header="0" w:footer="3" w:gutter="0"/>
          <w:cols w:num="2" w:space="720" w:equalWidth="0">
            <w:col w:w="5933" w:space="3984"/>
            <w:col w:w="4411"/>
          </w:cols>
          <w:noEndnote/>
          <w:docGrid w:linePitch="360"/>
        </w:sectPr>
      </w:pPr>
      <w:r w:rsidRPr="007F74C1">
        <w:rPr>
          <w:rFonts w:ascii="Times New Roman" w:hAnsi="Times New Roman" w:cs="Times New Roman"/>
        </w:rPr>
        <w:t xml:space="preserve">к административному регламенту предоставления </w:t>
      </w:r>
      <w:r>
        <w:rPr>
          <w:rFonts w:ascii="Times New Roman" w:hAnsi="Times New Roman" w:cs="Times New Roman"/>
        </w:rPr>
        <w:t xml:space="preserve">  </w:t>
      </w:r>
      <w:r w:rsidRPr="007F74C1">
        <w:rPr>
          <w:rFonts w:ascii="Times New Roman" w:hAnsi="Times New Roman" w:cs="Times New Roman"/>
        </w:rPr>
        <w:t xml:space="preserve">муниципальной услуги «Прием заявлений, документов, а </w:t>
      </w:r>
      <w:r>
        <w:rPr>
          <w:rFonts w:ascii="Times New Roman" w:hAnsi="Times New Roman" w:cs="Times New Roman"/>
        </w:rPr>
        <w:t xml:space="preserve">   </w:t>
      </w:r>
      <w:r w:rsidRPr="007F74C1">
        <w:rPr>
          <w:rFonts w:ascii="Times New Roman" w:hAnsi="Times New Roman" w:cs="Times New Roman"/>
        </w:rPr>
        <w:t xml:space="preserve">также                       постановке граждан на учет в качестве </w:t>
      </w:r>
      <w:hyperlink r:id="rId79" w:history="1">
        <w:r w:rsidRPr="007F74C1">
          <w:rPr>
            <w:rStyle w:val="a7"/>
            <w:rFonts w:ascii="Times New Roman" w:hAnsi="Times New Roman" w:cs="Times New Roman"/>
            <w:color w:val="000000"/>
          </w:rPr>
          <w:t>нуждающихся в жилых помещениях»</w:t>
        </w:r>
      </w:hyperlink>
    </w:p>
    <w:p w:rsidR="006B65A1" w:rsidRDefault="006B65A1" w:rsidP="006B65A1">
      <w:pPr>
        <w:pStyle w:val="60"/>
        <w:shd w:val="clear" w:color="auto" w:fill="auto"/>
        <w:spacing w:line="254" w:lineRule="exact"/>
        <w:ind w:right="20"/>
      </w:pPr>
      <w:r>
        <w:lastRenderedPageBreak/>
        <w:t>ПРИЛОЖЕНИЕ</w:t>
      </w:r>
    </w:p>
    <w:p w:rsidR="006B65A1" w:rsidRDefault="006B65A1" w:rsidP="006B65A1">
      <w:pPr>
        <w:pStyle w:val="60"/>
        <w:shd w:val="clear" w:color="auto" w:fill="auto"/>
        <w:spacing w:after="320" w:line="254" w:lineRule="exact"/>
        <w:ind w:left="5820" w:right="20"/>
      </w:pPr>
      <w:r>
        <w:t>к административному регламенту предоставления муниципальной услуги «Прием заявлений, документов, а также постановке граждан на учет в каче</w:t>
      </w:r>
      <w:r w:rsidRPr="00D40EBA">
        <w:rPr>
          <w:color w:val="000000"/>
        </w:rPr>
        <w:t xml:space="preserve">стве </w:t>
      </w:r>
      <w:hyperlink r:id="rId80" w:history="1">
        <w:r w:rsidRPr="00D40EBA">
          <w:rPr>
            <w:rStyle w:val="a7"/>
            <w:color w:val="000000"/>
          </w:rPr>
          <w:t>нуждающихся в жилых помещениях»</w:t>
        </w:r>
      </w:hyperlink>
    </w:p>
    <w:p w:rsidR="006B65A1" w:rsidRDefault="006B65A1" w:rsidP="006B65A1">
      <w:pPr>
        <w:pStyle w:val="30"/>
        <w:shd w:val="clear" w:color="auto" w:fill="auto"/>
        <w:spacing w:before="0" w:after="0" w:line="230" w:lineRule="exact"/>
        <w:ind w:right="20" w:firstLine="0"/>
        <w:jc w:val="right"/>
      </w:pPr>
      <w:r>
        <w:t>ОБРАЗЕЦ</w:t>
      </w:r>
    </w:p>
    <w:p w:rsidR="006B65A1" w:rsidRDefault="006B65A1" w:rsidP="006B65A1">
      <w:pPr>
        <w:pStyle w:val="30"/>
        <w:shd w:val="clear" w:color="auto" w:fill="auto"/>
        <w:spacing w:before="0" w:after="528" w:line="230" w:lineRule="exact"/>
        <w:ind w:left="1760" w:firstLine="0"/>
        <w:jc w:val="left"/>
      </w:pPr>
      <w:r>
        <w:t>Уведомление об отказе в предоставлении муниципальной услуги</w:t>
      </w:r>
    </w:p>
    <w:p w:rsidR="006B65A1" w:rsidRDefault="006B65A1" w:rsidP="006B65A1">
      <w:pPr>
        <w:pStyle w:val="30"/>
        <w:shd w:val="clear" w:color="auto" w:fill="auto"/>
        <w:tabs>
          <w:tab w:val="left" w:leader="underscore" w:pos="8914"/>
        </w:tabs>
        <w:spacing w:before="0" w:after="1" w:line="230" w:lineRule="exact"/>
        <w:ind w:left="5160" w:firstLine="0"/>
        <w:jc w:val="left"/>
      </w:pPr>
      <w:r>
        <w:t>Кому</w:t>
      </w:r>
      <w:r>
        <w:tab/>
      </w:r>
    </w:p>
    <w:p w:rsidR="006B65A1" w:rsidRDefault="006B65A1" w:rsidP="006B65A1">
      <w:pPr>
        <w:pStyle w:val="40"/>
        <w:shd w:val="clear" w:color="auto" w:fill="auto"/>
        <w:spacing w:after="1381" w:line="190" w:lineRule="exact"/>
        <w:ind w:left="5820"/>
        <w:jc w:val="left"/>
      </w:pPr>
      <w:r>
        <w:t>(фамилия, имя, отчество заявителя)</w:t>
      </w:r>
    </w:p>
    <w:p w:rsidR="006B65A1" w:rsidRDefault="006B65A1" w:rsidP="006B65A1">
      <w:pPr>
        <w:pStyle w:val="30"/>
        <w:shd w:val="clear" w:color="auto" w:fill="auto"/>
        <w:tabs>
          <w:tab w:val="left" w:leader="underscore" w:pos="8054"/>
        </w:tabs>
        <w:spacing w:before="0" w:after="0" w:line="230" w:lineRule="exact"/>
        <w:ind w:left="5160" w:firstLine="0"/>
        <w:jc w:val="left"/>
      </w:pPr>
      <w:r>
        <w:t>Куда</w:t>
      </w:r>
      <w:r>
        <w:tab/>
      </w:r>
    </w:p>
    <w:p w:rsidR="006B65A1" w:rsidRDefault="006B65A1" w:rsidP="006B65A1">
      <w:pPr>
        <w:pStyle w:val="40"/>
        <w:shd w:val="clear" w:color="auto" w:fill="auto"/>
        <w:spacing w:after="244" w:line="190" w:lineRule="exact"/>
        <w:ind w:left="7400"/>
        <w:jc w:val="left"/>
      </w:pPr>
      <w:proofErr w:type="gramStart"/>
      <w:r>
        <w:t>(адрес</w:t>
      </w:r>
      <w:proofErr w:type="gramEnd"/>
    </w:p>
    <w:p w:rsidR="006B65A1" w:rsidRDefault="006B65A1" w:rsidP="006B65A1">
      <w:pPr>
        <w:pStyle w:val="40"/>
        <w:shd w:val="clear" w:color="auto" w:fill="auto"/>
        <w:spacing w:after="1566" w:line="190" w:lineRule="exact"/>
        <w:ind w:left="6300"/>
        <w:jc w:val="left"/>
      </w:pPr>
      <w:r>
        <w:t>заявителя согласно заявлению)</w:t>
      </w:r>
    </w:p>
    <w:p w:rsidR="006B65A1" w:rsidRDefault="006B65A1" w:rsidP="006B65A1">
      <w:pPr>
        <w:pStyle w:val="30"/>
        <w:shd w:val="clear" w:color="auto" w:fill="auto"/>
        <w:spacing w:before="0" w:after="0" w:line="230" w:lineRule="exact"/>
        <w:ind w:left="6300" w:firstLine="0"/>
        <w:jc w:val="left"/>
      </w:pPr>
      <w:r>
        <w:t xml:space="preserve">принято решение об отказе </w:t>
      </w:r>
      <w:proofErr w:type="gramStart"/>
      <w:r>
        <w:t>в</w:t>
      </w:r>
      <w:proofErr w:type="gramEnd"/>
    </w:p>
    <w:p w:rsidR="006B65A1" w:rsidRDefault="006B65A1" w:rsidP="006B65A1">
      <w:pPr>
        <w:pStyle w:val="40"/>
        <w:shd w:val="clear" w:color="auto" w:fill="auto"/>
        <w:tabs>
          <w:tab w:val="left" w:leader="underscore" w:pos="6030"/>
        </w:tabs>
        <w:spacing w:after="0" w:line="542" w:lineRule="exact"/>
        <w:ind w:left="20" w:right="2320" w:firstLine="560"/>
        <w:jc w:val="left"/>
      </w:pPr>
      <w:r>
        <w:t xml:space="preserve">(наименование органа, оказывающего муниципальную услугу) </w:t>
      </w:r>
      <w:proofErr w:type="gramStart"/>
      <w:r>
        <w:rPr>
          <w:rStyle w:val="411"/>
        </w:rPr>
        <w:t>предоставлении</w:t>
      </w:r>
      <w:proofErr w:type="gramEnd"/>
      <w:r>
        <w:rPr>
          <w:rStyle w:val="411"/>
        </w:rPr>
        <w:t xml:space="preserve"> муниципальной услуги </w:t>
      </w:r>
      <w:r>
        <w:rPr>
          <w:rStyle w:val="411"/>
        </w:rPr>
        <w:tab/>
      </w:r>
    </w:p>
    <w:p w:rsidR="006B65A1" w:rsidRDefault="006B65A1" w:rsidP="006B65A1">
      <w:pPr>
        <w:pStyle w:val="40"/>
        <w:shd w:val="clear" w:color="auto" w:fill="auto"/>
        <w:spacing w:after="248" w:line="190" w:lineRule="exact"/>
        <w:ind w:left="5160"/>
        <w:jc w:val="left"/>
      </w:pPr>
      <w:r>
        <w:t>(наименование муниципальной услуги)</w:t>
      </w:r>
    </w:p>
    <w:p w:rsidR="006B65A1" w:rsidRDefault="006B65A1" w:rsidP="006B65A1">
      <w:pPr>
        <w:pStyle w:val="30"/>
        <w:shd w:val="clear" w:color="auto" w:fill="auto"/>
        <w:spacing w:before="0" w:after="296" w:line="230" w:lineRule="exact"/>
        <w:ind w:left="20" w:firstLine="0"/>
        <w:jc w:val="left"/>
      </w:pPr>
      <w:r>
        <w:t>по следующим основаниям:</w:t>
      </w:r>
    </w:p>
    <w:p w:rsidR="006B65A1" w:rsidRDefault="006B65A1" w:rsidP="006B65A1">
      <w:pPr>
        <w:pStyle w:val="40"/>
        <w:shd w:val="clear" w:color="auto" w:fill="auto"/>
        <w:spacing w:after="211" w:line="190" w:lineRule="exact"/>
        <w:ind w:left="2340"/>
        <w:jc w:val="left"/>
      </w:pPr>
      <w:r>
        <w:t>(основания для отказа в предоставлении муниципальной услуги)</w:t>
      </w:r>
    </w:p>
    <w:p w:rsidR="006B65A1" w:rsidRDefault="006B65A1" w:rsidP="006B65A1">
      <w:pPr>
        <w:pStyle w:val="30"/>
        <w:shd w:val="clear" w:color="auto" w:fill="auto"/>
        <w:spacing w:before="0" w:after="0" w:line="274" w:lineRule="exact"/>
        <w:ind w:left="20" w:right="20" w:firstLine="560"/>
      </w:pPr>
      <w:r>
        <w:t>Данное решение может быть обжаловано путем подачи жалобы в порядке, установленном разделом V административного регламента предоставления вышеназванной муниципальной услуги и (или) заявления в федеральный суд общей юрисдикции по месту своего жительства</w:t>
      </w:r>
    </w:p>
    <w:p w:rsidR="006B65A1" w:rsidRDefault="006B65A1" w:rsidP="006B65A1">
      <w:pPr>
        <w:pStyle w:val="30"/>
        <w:shd w:val="clear" w:color="auto" w:fill="auto"/>
        <w:tabs>
          <w:tab w:val="left" w:leader="underscore" w:pos="10153"/>
        </w:tabs>
        <w:spacing w:before="0" w:after="0" w:line="274" w:lineRule="exact"/>
        <w:ind w:left="20" w:firstLine="0"/>
        <w:jc w:val="left"/>
      </w:pPr>
      <w:r>
        <w:t>или по месту нахождения</w:t>
      </w:r>
      <w:r>
        <w:tab/>
      </w:r>
    </w:p>
    <w:p w:rsidR="006B65A1" w:rsidRDefault="006B65A1" w:rsidP="006B65A1">
      <w:pPr>
        <w:pStyle w:val="40"/>
        <w:shd w:val="clear" w:color="auto" w:fill="auto"/>
        <w:spacing w:after="753" w:line="190" w:lineRule="exact"/>
        <w:ind w:left="3180"/>
        <w:jc w:val="left"/>
      </w:pPr>
      <w:r>
        <w:t>(наименование органа, оказывающего муниципальную услугу)</w:t>
      </w:r>
    </w:p>
    <w:p w:rsidR="006B65A1" w:rsidRDefault="006B65A1" w:rsidP="006B65A1">
      <w:pPr>
        <w:pStyle w:val="40"/>
        <w:shd w:val="clear" w:color="auto" w:fill="auto"/>
        <w:tabs>
          <w:tab w:val="left" w:pos="3801"/>
          <w:tab w:val="left" w:pos="5730"/>
        </w:tabs>
        <w:spacing w:after="0" w:line="235" w:lineRule="exact"/>
        <w:ind w:left="20" w:firstLine="560"/>
        <w:jc w:val="both"/>
      </w:pPr>
      <w:proofErr w:type="gramStart"/>
      <w:r>
        <w:t>(должность лица,</w:t>
      </w:r>
      <w:r>
        <w:tab/>
        <w:t>(подпись)</w:t>
      </w:r>
      <w:r>
        <w:tab/>
        <w:t>(расшифровка подписи)</w:t>
      </w:r>
      <w:proofErr w:type="gramEnd"/>
    </w:p>
    <w:p w:rsidR="006B65A1" w:rsidRDefault="006B65A1" w:rsidP="006B65A1">
      <w:pPr>
        <w:pStyle w:val="40"/>
        <w:shd w:val="clear" w:color="auto" w:fill="auto"/>
        <w:spacing w:after="304" w:line="235" w:lineRule="exact"/>
        <w:ind w:left="20"/>
        <w:jc w:val="left"/>
      </w:pPr>
      <w:proofErr w:type="gramStart"/>
      <w:r>
        <w:t>подписавшего</w:t>
      </w:r>
      <w:proofErr w:type="gramEnd"/>
      <w:r>
        <w:t xml:space="preserve"> уведомление)</w:t>
      </w:r>
    </w:p>
    <w:p w:rsidR="006B65A1" w:rsidRDefault="006B65A1" w:rsidP="006B65A1">
      <w:pPr>
        <w:pStyle w:val="30"/>
        <w:shd w:val="clear" w:color="auto" w:fill="auto"/>
        <w:spacing w:before="0" w:after="0" w:line="230" w:lineRule="exact"/>
        <w:ind w:left="20" w:firstLine="0"/>
        <w:jc w:val="left"/>
      </w:pPr>
      <w:r>
        <w:rPr>
          <w:rStyle w:val="31pt"/>
        </w:rPr>
        <w:t>МП.</w:t>
      </w:r>
    </w:p>
    <w:p w:rsidR="006B65A1" w:rsidRDefault="006B65A1" w:rsidP="006B65A1"/>
    <w:p w:rsidR="006B65A1" w:rsidRDefault="006B65A1"/>
    <w:p w:rsidR="006B65A1" w:rsidRPr="0031705C" w:rsidRDefault="006B65A1" w:rsidP="006B65A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31705C">
        <w:rPr>
          <w:rFonts w:ascii="Times New Roman" w:hAnsi="Times New Roman" w:cs="Times New Roman"/>
          <w:b/>
          <w:sz w:val="28"/>
          <w:szCs w:val="28"/>
        </w:rPr>
        <w:lastRenderedPageBreak/>
        <w:t>АДМИНИСТРАЦИЯ ВАРАКСИНСКОГО СЕЛЬСОВЕТА</w:t>
      </w:r>
    </w:p>
    <w:p w:rsidR="006B65A1" w:rsidRPr="0031705C" w:rsidRDefault="006B65A1" w:rsidP="006B65A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705C">
        <w:rPr>
          <w:rFonts w:ascii="Times New Roman" w:hAnsi="Times New Roman" w:cs="Times New Roman"/>
          <w:b/>
          <w:sz w:val="28"/>
          <w:szCs w:val="28"/>
        </w:rPr>
        <w:t>КЫШТОВСКОГО РАЙОНА НОВОСИБИРСКОЙ ОБЛАСТИ</w:t>
      </w:r>
    </w:p>
    <w:p w:rsidR="006B65A1" w:rsidRPr="00B943EF" w:rsidRDefault="006B65A1" w:rsidP="006B65A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</w:pPr>
    </w:p>
    <w:p w:rsidR="006B65A1" w:rsidRPr="00B943EF" w:rsidRDefault="006B65A1" w:rsidP="006B65A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</w:pPr>
      <w:r w:rsidRPr="00B943EF">
        <w:rPr>
          <w:rFonts w:ascii="Times New Roman" w:eastAsia="Times New Roman" w:hAnsi="Times New Roman"/>
          <w:spacing w:val="2"/>
          <w:sz w:val="28"/>
          <w:szCs w:val="28"/>
        </w:rPr>
        <w:t>ПОСТАНОВЛЕНИЕ</w:t>
      </w:r>
    </w:p>
    <w:p w:rsidR="006B65A1" w:rsidRPr="00925235" w:rsidRDefault="006B65A1" w:rsidP="006B65A1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</w:pPr>
    </w:p>
    <w:p w:rsidR="006B65A1" w:rsidRPr="00925235" w:rsidRDefault="006B65A1" w:rsidP="006B65A1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</w:pPr>
      <w:r>
        <w:rPr>
          <w:rFonts w:ascii="Times New Roman" w:eastAsia="Times New Roman" w:hAnsi="Times New Roman"/>
          <w:spacing w:val="2"/>
          <w:sz w:val="28"/>
          <w:szCs w:val="28"/>
        </w:rPr>
        <w:t>12.02.2019</w:t>
      </w:r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       </w:t>
      </w:r>
      <w:r>
        <w:rPr>
          <w:rFonts w:ascii="Times New Roman" w:eastAsia="Times New Roman" w:hAnsi="Times New Roman"/>
          <w:spacing w:val="2"/>
          <w:sz w:val="28"/>
          <w:szCs w:val="28"/>
        </w:rPr>
        <w:t xml:space="preserve">                             с.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Вараксино</w:t>
      </w:r>
      <w:proofErr w:type="spellEnd"/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                        </w:t>
      </w:r>
      <w:r>
        <w:rPr>
          <w:rFonts w:ascii="Times New Roman" w:eastAsia="Times New Roman" w:hAnsi="Times New Roman"/>
          <w:spacing w:val="2"/>
          <w:sz w:val="28"/>
          <w:szCs w:val="28"/>
        </w:rPr>
        <w:t xml:space="preserve"> № 15</w:t>
      </w:r>
    </w:p>
    <w:p w:rsidR="006B65A1" w:rsidRPr="00925235" w:rsidRDefault="006B65A1" w:rsidP="006B65A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</w:pPr>
    </w:p>
    <w:p w:rsidR="006B65A1" w:rsidRPr="00925235" w:rsidRDefault="006B65A1" w:rsidP="006B65A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</w:pPr>
    </w:p>
    <w:p w:rsidR="006B65A1" w:rsidRPr="00925235" w:rsidRDefault="006B65A1" w:rsidP="006B65A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</w:pPr>
      <w:r w:rsidRPr="00925235">
        <w:rPr>
          <w:rFonts w:ascii="Times New Roman" w:eastAsia="Times New Roman" w:hAnsi="Times New Roman"/>
          <w:spacing w:val="2"/>
          <w:sz w:val="28"/>
          <w:szCs w:val="28"/>
        </w:rPr>
        <w:t>Об утверждении программы профилактики нарушений, совершаемых юридическими лицами и индивидуальными предпринимателями на 201</w:t>
      </w:r>
      <w:r>
        <w:rPr>
          <w:rFonts w:ascii="Times New Roman" w:eastAsia="Times New Roman" w:hAnsi="Times New Roman"/>
          <w:spacing w:val="2"/>
          <w:sz w:val="28"/>
          <w:szCs w:val="28"/>
        </w:rPr>
        <w:t>9</w:t>
      </w:r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 год</w:t>
      </w:r>
    </w:p>
    <w:p w:rsidR="006B65A1" w:rsidRPr="00925235" w:rsidRDefault="006B65A1" w:rsidP="006B65A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</w:pPr>
      <w:r w:rsidRPr="00925235">
        <w:rPr>
          <w:rFonts w:ascii="Times New Roman" w:eastAsia="Times New Roman" w:hAnsi="Times New Roman"/>
          <w:spacing w:val="2"/>
          <w:sz w:val="28"/>
          <w:szCs w:val="28"/>
        </w:rPr>
        <w:br/>
      </w:r>
    </w:p>
    <w:p w:rsidR="006B65A1" w:rsidRPr="00925235" w:rsidRDefault="006B65A1" w:rsidP="006B65A1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proofErr w:type="gramStart"/>
      <w:r w:rsidRPr="00925235">
        <w:rPr>
          <w:rFonts w:ascii="Times New Roman" w:eastAsia="Times New Roman" w:hAnsi="Times New Roman"/>
          <w:spacing w:val="2"/>
          <w:sz w:val="28"/>
          <w:szCs w:val="28"/>
        </w:rPr>
        <w:t>В целях повышения эффективности муниципального контроля, осущес</w:t>
      </w:r>
      <w:r>
        <w:rPr>
          <w:rFonts w:ascii="Times New Roman" w:eastAsia="Times New Roman" w:hAnsi="Times New Roman"/>
          <w:spacing w:val="2"/>
          <w:sz w:val="28"/>
          <w:szCs w:val="28"/>
        </w:rPr>
        <w:t xml:space="preserve">твляемого администрацией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сельсовета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Кыштовского</w:t>
      </w:r>
      <w:proofErr w:type="spellEnd"/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 района Новосибирской области, </w:t>
      </w: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 xml:space="preserve">в соответствии с частью 1 статьи 8.2 Федерального закона от 26 декабря 2008 года  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руководствуясь Уставом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сельсовета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Кыштовского</w:t>
      </w:r>
      <w:proofErr w:type="spellEnd"/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/>
          <w:spacing w:val="2"/>
          <w:sz w:val="28"/>
          <w:szCs w:val="28"/>
        </w:rPr>
        <w:t xml:space="preserve">, администрация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сельсовета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Кыштовского</w:t>
      </w:r>
      <w:proofErr w:type="spellEnd"/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 района Новосибирской области</w:t>
      </w:r>
      <w:proofErr w:type="gramEnd"/>
    </w:p>
    <w:p w:rsidR="006B65A1" w:rsidRPr="00925235" w:rsidRDefault="006B65A1" w:rsidP="006B65A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ПОСТАНОВЛЯЕТ</w:t>
      </w:r>
      <w:r w:rsidRPr="00925235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:</w:t>
      </w:r>
    </w:p>
    <w:p w:rsidR="006B65A1" w:rsidRPr="00925235" w:rsidRDefault="006B65A1" w:rsidP="006B65A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6B65A1" w:rsidRPr="00925235" w:rsidRDefault="006B65A1" w:rsidP="006B65A1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 xml:space="preserve">1. Утвердить прилагаемую Программу </w:t>
      </w:r>
      <w:r w:rsidRPr="00925235">
        <w:rPr>
          <w:rFonts w:ascii="Times New Roman" w:eastAsia="Times New Roman" w:hAnsi="Times New Roman"/>
          <w:spacing w:val="2"/>
          <w:sz w:val="28"/>
          <w:szCs w:val="28"/>
        </w:rPr>
        <w:t>профилактики нарушений, совершаемых юридическими лицами и индивидуальными предпринимателями на 201</w:t>
      </w:r>
      <w:r>
        <w:rPr>
          <w:rFonts w:ascii="Times New Roman" w:eastAsia="Times New Roman" w:hAnsi="Times New Roman"/>
          <w:spacing w:val="2"/>
          <w:sz w:val="28"/>
          <w:szCs w:val="28"/>
        </w:rPr>
        <w:t xml:space="preserve">9 </w:t>
      </w:r>
      <w:r w:rsidRPr="00925235">
        <w:rPr>
          <w:rFonts w:ascii="Times New Roman" w:eastAsia="Times New Roman" w:hAnsi="Times New Roman"/>
          <w:spacing w:val="2"/>
          <w:sz w:val="28"/>
          <w:szCs w:val="28"/>
        </w:rPr>
        <w:t>год</w:t>
      </w: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6B65A1" w:rsidRPr="00925235" w:rsidRDefault="006B65A1" w:rsidP="006B65A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2. Должностным лицам администрации</w:t>
      </w:r>
      <w:r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сельсовета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Кыштовского</w:t>
      </w:r>
      <w:proofErr w:type="spellEnd"/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 района Новосибирской области</w:t>
      </w: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, уполномоченным на осуществление муниципального контроля в соответствующих сферах деятельности, обеспечить в пределах своей компетенции выполнение Программы профилактики нарушений, утвержденной пунктом 1 настоящего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П</w:t>
      </w: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остановления.</w:t>
      </w:r>
    </w:p>
    <w:p w:rsidR="006B65A1" w:rsidRPr="00925235" w:rsidRDefault="006B65A1" w:rsidP="006B65A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3</w:t>
      </w: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Опубликовать настоящее П</w:t>
      </w: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 xml:space="preserve">остановление </w:t>
      </w:r>
      <w:r>
        <w:rPr>
          <w:rFonts w:ascii="Times New Roman" w:eastAsia="Times New Roman" w:hAnsi="Times New Roman"/>
          <w:color w:val="000000"/>
          <w:sz w:val="28"/>
          <w:szCs w:val="28"/>
        </w:rPr>
        <w:t>в периодическом печатном издании «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Вараксинский</w:t>
      </w:r>
      <w:proofErr w:type="spellEnd"/>
      <w:r>
        <w:rPr>
          <w:rFonts w:ascii="Times New Roman" w:eastAsia="Times New Roman" w:hAnsi="Times New Roman"/>
          <w:spacing w:val="2"/>
          <w:sz w:val="28"/>
          <w:szCs w:val="28"/>
        </w:rPr>
        <w:t xml:space="preserve"> Вестник»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разместить на официальном сайте администрации</w:t>
      </w:r>
      <w:r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pacing w:val="2"/>
          <w:sz w:val="28"/>
          <w:szCs w:val="28"/>
        </w:rPr>
        <w:t xml:space="preserve">сельсовета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Кыштовского</w:t>
      </w:r>
      <w:proofErr w:type="spellEnd"/>
      <w:r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r w:rsidRPr="00925235">
        <w:rPr>
          <w:rFonts w:ascii="Times New Roman" w:eastAsia="Times New Roman" w:hAnsi="Times New Roman"/>
          <w:spacing w:val="2"/>
          <w:sz w:val="28"/>
          <w:szCs w:val="28"/>
        </w:rPr>
        <w:t>района Новосибирской области</w:t>
      </w: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 xml:space="preserve"> в сети «Интернет».</w:t>
      </w:r>
    </w:p>
    <w:p w:rsidR="006B65A1" w:rsidRDefault="006B65A1" w:rsidP="006B65A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4</w:t>
      </w: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 xml:space="preserve">. </w:t>
      </w:r>
      <w:proofErr w:type="gramStart"/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Конт</w:t>
      </w:r>
      <w:r>
        <w:rPr>
          <w:rFonts w:ascii="Times New Roman" w:eastAsia="Times New Roman" w:hAnsi="Times New Roman"/>
          <w:color w:val="000000"/>
          <w:sz w:val="28"/>
          <w:szCs w:val="28"/>
        </w:rPr>
        <w:t>роль за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исполнением настоящего П</w:t>
      </w: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 xml:space="preserve">остановления </w:t>
      </w:r>
      <w:r>
        <w:rPr>
          <w:rFonts w:ascii="Times New Roman" w:eastAsia="Times New Roman" w:hAnsi="Times New Roman"/>
          <w:color w:val="000000"/>
          <w:sz w:val="28"/>
          <w:szCs w:val="28"/>
        </w:rPr>
        <w:t>оставляю за собой</w:t>
      </w:r>
    </w:p>
    <w:p w:rsidR="006B65A1" w:rsidRPr="00925235" w:rsidRDefault="006B65A1" w:rsidP="006B65A1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6B65A1" w:rsidRPr="00925235" w:rsidRDefault="006B65A1" w:rsidP="006B65A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6B65A1" w:rsidRPr="00925235" w:rsidRDefault="006B65A1" w:rsidP="006B65A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6B65A1" w:rsidRDefault="006B65A1" w:rsidP="006B65A1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Глава</w:t>
      </w:r>
      <w:r w:rsidRPr="007718AB"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Вараксинского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/>
          <w:spacing w:val="2"/>
          <w:sz w:val="28"/>
          <w:szCs w:val="28"/>
        </w:rPr>
        <w:t xml:space="preserve">                                                  Н.В.Рак</w:t>
      </w:r>
    </w:p>
    <w:p w:rsidR="006B65A1" w:rsidRPr="00925235" w:rsidRDefault="006B65A1" w:rsidP="006B65A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Кыштовского</w:t>
      </w:r>
      <w:proofErr w:type="spellEnd"/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 района Новосибирской области</w:t>
      </w: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6B65A1" w:rsidRPr="00925235" w:rsidRDefault="006B65A1" w:rsidP="006B65A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6B65A1" w:rsidRPr="00925235" w:rsidRDefault="006B65A1" w:rsidP="006B65A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6B65A1" w:rsidRPr="00925235" w:rsidRDefault="006B65A1" w:rsidP="006B65A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6B65A1" w:rsidRPr="00FB48A1" w:rsidRDefault="006B65A1" w:rsidP="006B65A1">
      <w:pPr>
        <w:pStyle w:val="a6"/>
        <w:jc w:val="right"/>
        <w:rPr>
          <w:rFonts w:ascii="Times New Roman" w:hAnsi="Times New Roman" w:cs="Times New Roman"/>
        </w:rPr>
      </w:pPr>
      <w:r w:rsidRPr="00FB48A1">
        <w:rPr>
          <w:rFonts w:ascii="Times New Roman" w:hAnsi="Times New Roman" w:cs="Times New Roman"/>
        </w:rPr>
        <w:lastRenderedPageBreak/>
        <w:t>УТВЕРЖДЕНА</w:t>
      </w:r>
    </w:p>
    <w:p w:rsidR="006B65A1" w:rsidRPr="00FB48A1" w:rsidRDefault="006B65A1" w:rsidP="006B65A1">
      <w:pPr>
        <w:pStyle w:val="a6"/>
        <w:jc w:val="right"/>
        <w:rPr>
          <w:rFonts w:ascii="Times New Roman" w:hAnsi="Times New Roman" w:cs="Times New Roman"/>
        </w:rPr>
      </w:pPr>
      <w:r w:rsidRPr="00FB48A1">
        <w:rPr>
          <w:rFonts w:ascii="Times New Roman" w:hAnsi="Times New Roman" w:cs="Times New Roman"/>
        </w:rPr>
        <w:t>постановлением администрации</w:t>
      </w:r>
    </w:p>
    <w:p w:rsidR="006B65A1" w:rsidRDefault="006B65A1" w:rsidP="006B65A1">
      <w:pPr>
        <w:pStyle w:val="a6"/>
        <w:jc w:val="right"/>
        <w:rPr>
          <w:rFonts w:ascii="Times New Roman" w:hAnsi="Times New Roman" w:cs="Times New Roman"/>
          <w:spacing w:val="2"/>
        </w:rPr>
      </w:pPr>
      <w:proofErr w:type="spellStart"/>
      <w:r w:rsidRPr="00FB48A1">
        <w:rPr>
          <w:rFonts w:ascii="Times New Roman" w:hAnsi="Times New Roman" w:cs="Times New Roman"/>
          <w:spacing w:val="2"/>
        </w:rPr>
        <w:t>Вараксинского</w:t>
      </w:r>
      <w:proofErr w:type="spellEnd"/>
      <w:r w:rsidRPr="00FB48A1">
        <w:rPr>
          <w:rFonts w:ascii="Times New Roman" w:hAnsi="Times New Roman" w:cs="Times New Roman"/>
          <w:spacing w:val="2"/>
        </w:rPr>
        <w:t xml:space="preserve"> сельсовета</w:t>
      </w:r>
    </w:p>
    <w:p w:rsidR="006B65A1" w:rsidRPr="00FB48A1" w:rsidRDefault="006B65A1" w:rsidP="006B65A1">
      <w:pPr>
        <w:pStyle w:val="a6"/>
        <w:jc w:val="right"/>
        <w:rPr>
          <w:rFonts w:ascii="Times New Roman" w:hAnsi="Times New Roman" w:cs="Times New Roman"/>
          <w:spacing w:val="2"/>
        </w:rPr>
      </w:pPr>
      <w:r w:rsidRPr="00FB48A1">
        <w:rPr>
          <w:rFonts w:ascii="Times New Roman" w:hAnsi="Times New Roman" w:cs="Times New Roman"/>
          <w:spacing w:val="2"/>
        </w:rPr>
        <w:t xml:space="preserve"> </w:t>
      </w:r>
      <w:proofErr w:type="spellStart"/>
      <w:r w:rsidRPr="00FB48A1">
        <w:rPr>
          <w:rFonts w:ascii="Times New Roman" w:hAnsi="Times New Roman" w:cs="Times New Roman"/>
          <w:spacing w:val="2"/>
        </w:rPr>
        <w:t>Кыштовского</w:t>
      </w:r>
      <w:proofErr w:type="spellEnd"/>
      <w:r w:rsidRPr="00FB48A1">
        <w:rPr>
          <w:rFonts w:ascii="Times New Roman" w:hAnsi="Times New Roman" w:cs="Times New Roman"/>
          <w:spacing w:val="2"/>
        </w:rPr>
        <w:t xml:space="preserve"> района </w:t>
      </w:r>
    </w:p>
    <w:p w:rsidR="006B65A1" w:rsidRPr="00FB48A1" w:rsidRDefault="006B65A1" w:rsidP="006B65A1">
      <w:pPr>
        <w:pStyle w:val="a6"/>
        <w:jc w:val="right"/>
        <w:rPr>
          <w:rFonts w:ascii="Times New Roman" w:hAnsi="Times New Roman" w:cs="Times New Roman"/>
          <w:spacing w:val="2"/>
        </w:rPr>
      </w:pPr>
      <w:r w:rsidRPr="00FB48A1">
        <w:rPr>
          <w:rFonts w:ascii="Times New Roman" w:hAnsi="Times New Roman" w:cs="Times New Roman"/>
          <w:spacing w:val="2"/>
        </w:rPr>
        <w:t>Новосибирской области</w:t>
      </w:r>
    </w:p>
    <w:p w:rsidR="006B65A1" w:rsidRPr="00FB48A1" w:rsidRDefault="006B65A1" w:rsidP="006B65A1">
      <w:pPr>
        <w:pStyle w:val="a6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pacing w:val="2"/>
        </w:rPr>
        <w:t>12.02.2019</w:t>
      </w:r>
      <w:r w:rsidRPr="00FB48A1">
        <w:rPr>
          <w:rFonts w:ascii="Times New Roman" w:hAnsi="Times New Roman" w:cs="Times New Roman"/>
          <w:spacing w:val="2"/>
        </w:rPr>
        <w:t xml:space="preserve"> №</w:t>
      </w:r>
      <w:r>
        <w:rPr>
          <w:rFonts w:ascii="Times New Roman" w:hAnsi="Times New Roman" w:cs="Times New Roman"/>
          <w:spacing w:val="2"/>
        </w:rPr>
        <w:t xml:space="preserve"> 15</w:t>
      </w:r>
    </w:p>
    <w:p w:rsidR="006B65A1" w:rsidRPr="00FB48A1" w:rsidRDefault="006B65A1" w:rsidP="006B65A1">
      <w:pPr>
        <w:pStyle w:val="a6"/>
        <w:jc w:val="right"/>
        <w:rPr>
          <w:rFonts w:ascii="Times New Roman" w:hAnsi="Times New Roman" w:cs="Times New Roman"/>
        </w:rPr>
      </w:pPr>
      <w:r w:rsidRPr="00FB48A1">
        <w:rPr>
          <w:rFonts w:ascii="Times New Roman" w:hAnsi="Times New Roman" w:cs="Times New Roman"/>
        </w:rPr>
        <w:t> </w:t>
      </w:r>
    </w:p>
    <w:p w:rsidR="006B65A1" w:rsidRPr="00925235" w:rsidRDefault="006B65A1" w:rsidP="006B65A1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bCs/>
          <w:color w:val="000000"/>
          <w:sz w:val="28"/>
          <w:szCs w:val="28"/>
        </w:rPr>
        <w:t>Программа</w:t>
      </w:r>
    </w:p>
    <w:p w:rsidR="006B65A1" w:rsidRPr="00FB48A1" w:rsidRDefault="006B65A1" w:rsidP="006B65A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FB48A1">
        <w:rPr>
          <w:rFonts w:ascii="Times New Roman" w:hAnsi="Times New Roman" w:cs="Times New Roman"/>
          <w:sz w:val="28"/>
          <w:szCs w:val="28"/>
        </w:rPr>
        <w:t>профилактики нарушений, совершаемых юридическими лицами и индивидуальными предпринимателями на 2019 год</w:t>
      </w:r>
    </w:p>
    <w:p w:rsidR="006B65A1" w:rsidRDefault="006B65A1" w:rsidP="006B65A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6B65A1" w:rsidRPr="00925235" w:rsidRDefault="006B65A1" w:rsidP="006B65A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Раздел I. Виды муниципального контроля, осуществляемого</w:t>
      </w:r>
    </w:p>
    <w:p w:rsidR="006B65A1" w:rsidRPr="00925235" w:rsidRDefault="006B65A1" w:rsidP="006B65A1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а</w:t>
      </w: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дминистрацией</w:t>
      </w:r>
      <w:r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Вараксинского</w:t>
      </w:r>
      <w:proofErr w:type="spellEnd"/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spacing w:val="2"/>
          <w:sz w:val="28"/>
          <w:szCs w:val="28"/>
        </w:rPr>
        <w:t>Кыштовского</w:t>
      </w:r>
      <w:proofErr w:type="spellEnd"/>
      <w:r w:rsidRPr="00925235">
        <w:rPr>
          <w:rFonts w:ascii="Times New Roman" w:eastAsia="Times New Roman" w:hAnsi="Times New Roman"/>
          <w:spacing w:val="2"/>
          <w:sz w:val="28"/>
          <w:szCs w:val="28"/>
        </w:rPr>
        <w:t xml:space="preserve"> района Новосибирской области</w:t>
      </w:r>
    </w:p>
    <w:p w:rsidR="006B65A1" w:rsidRPr="00925235" w:rsidRDefault="006B65A1" w:rsidP="006B65A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17"/>
        <w:gridCol w:w="4961"/>
        <w:gridCol w:w="3792"/>
      </w:tblGrid>
      <w:tr w:rsidR="006B65A1" w:rsidRPr="00925235" w:rsidTr="00AA7701">
        <w:tc>
          <w:tcPr>
            <w:tcW w:w="8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№</w:t>
            </w:r>
          </w:p>
          <w:p w:rsidR="006B65A1" w:rsidRPr="00925235" w:rsidRDefault="006B65A1" w:rsidP="00AA77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/</w:t>
            </w:r>
            <w:proofErr w:type="spellStart"/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</w:p>
          <w:p w:rsidR="006B65A1" w:rsidRPr="00925235" w:rsidRDefault="006B65A1" w:rsidP="00AA7701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9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Наименование вида муниципального контроля</w:t>
            </w:r>
          </w:p>
        </w:tc>
        <w:tc>
          <w:tcPr>
            <w:tcW w:w="37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Наименование органа (должностного лица), уполномоченного на осуществление муниципального контроля в соответствующей сфере деятельности</w:t>
            </w:r>
          </w:p>
        </w:tc>
      </w:tr>
      <w:tr w:rsidR="006B65A1" w:rsidRPr="00925235" w:rsidTr="00AA7701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</w:tr>
      <w:tr w:rsidR="006B65A1" w:rsidRPr="00925235" w:rsidTr="00AA7701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F052B1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2B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5822C8" w:rsidRDefault="006B65A1" w:rsidP="00AA7701">
            <w:pPr>
              <w:spacing w:line="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22C8">
              <w:rPr>
                <w:rFonts w:ascii="Times New Roman" w:hAnsi="Times New Roman"/>
                <w:sz w:val="28"/>
                <w:szCs w:val="28"/>
              </w:rPr>
              <w:t xml:space="preserve">Муниципальный </w:t>
            </w:r>
            <w:proofErr w:type="gramStart"/>
            <w:r w:rsidRPr="005822C8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5822C8">
              <w:rPr>
                <w:rFonts w:ascii="Times New Roman" w:hAnsi="Times New Roman"/>
                <w:sz w:val="28"/>
                <w:szCs w:val="28"/>
              </w:rPr>
              <w:t xml:space="preserve"> сохранностью автомобильных дорог местного значения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на территории </w:t>
            </w:r>
            <w:r w:rsidRPr="005822C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pacing w:val="2"/>
                <w:sz w:val="28"/>
                <w:szCs w:val="28"/>
              </w:rPr>
              <w:t>Вараксинского</w:t>
            </w:r>
            <w:proofErr w:type="spellEnd"/>
            <w:r w:rsidRPr="005822C8">
              <w:rPr>
                <w:rFonts w:ascii="Times New Roman" w:hAnsi="Times New Roman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Кыштовского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Новосибирской</w:t>
            </w:r>
            <w:r w:rsidRPr="005822C8">
              <w:rPr>
                <w:rFonts w:ascii="Times New Roman" w:hAnsi="Times New Roman"/>
                <w:sz w:val="28"/>
                <w:szCs w:val="28"/>
              </w:rPr>
              <w:t>области</w:t>
            </w:r>
            <w:proofErr w:type="spellEnd"/>
          </w:p>
          <w:p w:rsidR="006B65A1" w:rsidRPr="005822C8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администрация</w:t>
            </w:r>
            <w:r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2"/>
                <w:sz w:val="28"/>
                <w:szCs w:val="28"/>
              </w:rPr>
              <w:t>Вараксинского</w:t>
            </w:r>
            <w:proofErr w:type="spellEnd"/>
            <w:r w:rsidRPr="00F052B1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Кыштовского</w:t>
            </w:r>
            <w:proofErr w:type="spellEnd"/>
            <w:r w:rsidRPr="00F052B1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района Новосибирской области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(далее – администрация муниципального образования),</w:t>
            </w:r>
          </w:p>
          <w:p w:rsidR="006B65A1" w:rsidRPr="00F052B1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специалист администрации муниципального образования</w:t>
            </w:r>
          </w:p>
        </w:tc>
      </w:tr>
      <w:tr w:rsidR="006B65A1" w:rsidRPr="00925235" w:rsidTr="00AA7701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0A74A5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4A5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5822C8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2C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лесной контроль  </w:t>
            </w:r>
          </w:p>
        </w:tc>
        <w:tc>
          <w:tcPr>
            <w:tcW w:w="3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0A74A5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4A5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специалист администрации муниципального образования</w:t>
            </w:r>
          </w:p>
        </w:tc>
      </w:tr>
      <w:tr w:rsidR="006B65A1" w:rsidRPr="00925235" w:rsidTr="00AA7701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0A74A5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4A5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5822C8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2C8">
              <w:rPr>
                <w:rFonts w:ascii="Times New Roman" w:hAnsi="Times New Roman" w:cs="Times New Roman"/>
                <w:sz w:val="28"/>
                <w:szCs w:val="28"/>
              </w:rPr>
              <w:t>Муниципальный жилищный контроль</w:t>
            </w:r>
          </w:p>
        </w:tc>
        <w:tc>
          <w:tcPr>
            <w:tcW w:w="3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0A74A5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4A5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специалист администрации муниципального образования</w:t>
            </w:r>
          </w:p>
        </w:tc>
      </w:tr>
      <w:tr w:rsidR="006B65A1" w:rsidRPr="00925235" w:rsidTr="00AA7701">
        <w:trPr>
          <w:trHeight w:val="782"/>
        </w:trPr>
        <w:tc>
          <w:tcPr>
            <w:tcW w:w="8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0A74A5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4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FB48A1" w:rsidRDefault="006B65A1" w:rsidP="00AA7701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B48A1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FB48A1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законодательства в области розничной продажи алкогольной продукции        на территории </w:t>
            </w:r>
            <w:proofErr w:type="spellStart"/>
            <w:r w:rsidRPr="00FB48A1">
              <w:rPr>
                <w:rFonts w:ascii="Times New Roman" w:hAnsi="Times New Roman" w:cs="Times New Roman"/>
                <w:sz w:val="28"/>
                <w:szCs w:val="28"/>
              </w:rPr>
              <w:t>Вараксинскогосельсовета</w:t>
            </w:r>
            <w:proofErr w:type="spellEnd"/>
          </w:p>
          <w:p w:rsidR="006B65A1" w:rsidRPr="00FB48A1" w:rsidRDefault="006B65A1" w:rsidP="00AA7701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B48A1">
              <w:rPr>
                <w:rFonts w:ascii="Times New Roman" w:hAnsi="Times New Roman" w:cs="Times New Roman"/>
                <w:sz w:val="28"/>
                <w:szCs w:val="28"/>
              </w:rPr>
              <w:t>Кыштовского</w:t>
            </w:r>
            <w:proofErr w:type="spellEnd"/>
            <w:r w:rsidRPr="00FB48A1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  <w:proofErr w:type="spellStart"/>
            <w:r w:rsidRPr="00FB48A1">
              <w:rPr>
                <w:rFonts w:ascii="Times New Roman" w:hAnsi="Times New Roman" w:cs="Times New Roman"/>
                <w:sz w:val="28"/>
                <w:szCs w:val="28"/>
              </w:rPr>
              <w:t>Новосибирскойобласти</w:t>
            </w:r>
            <w:proofErr w:type="spellEnd"/>
          </w:p>
          <w:p w:rsidR="006B65A1" w:rsidRPr="005822C8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0A74A5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4A5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специалист администрации муниципального образования</w:t>
            </w:r>
          </w:p>
        </w:tc>
      </w:tr>
      <w:tr w:rsidR="006B65A1" w:rsidRPr="000A74A5" w:rsidTr="00AA7701">
        <w:trPr>
          <w:trHeight w:val="1173"/>
        </w:trPr>
        <w:tc>
          <w:tcPr>
            <w:tcW w:w="81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0A74A5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4A5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FB48A1" w:rsidRDefault="006B65A1" w:rsidP="00AA7701">
            <w:pPr>
              <w:pStyle w:val="a6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B48A1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</w:t>
            </w:r>
            <w:proofErr w:type="gramStart"/>
            <w:r w:rsidRPr="00FB48A1">
              <w:rPr>
                <w:rFonts w:ascii="Times New Roman" w:hAnsi="Times New Roman" w:cs="Times New Roman"/>
                <w:sz w:val="28"/>
                <w:szCs w:val="28"/>
              </w:rPr>
              <w:t>контроль</w:t>
            </w:r>
            <w:r w:rsidRPr="00FB48A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за</w:t>
            </w:r>
            <w:proofErr w:type="gramEnd"/>
            <w:r w:rsidRPr="00FB48A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соблюдением правил благоустройства на территории</w:t>
            </w:r>
          </w:p>
          <w:p w:rsidR="006B65A1" w:rsidRDefault="006B65A1" w:rsidP="00AA7701">
            <w:pPr>
              <w:pStyle w:val="a6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FB48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B48A1">
              <w:rPr>
                <w:rFonts w:ascii="Times New Roman" w:hAnsi="Times New Roman" w:cs="Times New Roman"/>
                <w:sz w:val="28"/>
                <w:szCs w:val="28"/>
              </w:rPr>
              <w:t>Вараксинского</w:t>
            </w:r>
            <w:proofErr w:type="spellEnd"/>
            <w:r w:rsidRPr="00FB48A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сельсовета </w:t>
            </w:r>
            <w:proofErr w:type="spellStart"/>
            <w:r w:rsidRPr="00FB48A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Кыштовского</w:t>
            </w:r>
            <w:proofErr w:type="spellEnd"/>
            <w:r w:rsidRPr="00FB48A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района </w:t>
            </w:r>
          </w:p>
          <w:p w:rsidR="006B65A1" w:rsidRPr="000A74A5" w:rsidRDefault="006B65A1" w:rsidP="00AA7701">
            <w:pPr>
              <w:pStyle w:val="a6"/>
            </w:pPr>
            <w:r w:rsidRPr="00FB48A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Новосибирской области</w:t>
            </w:r>
          </w:p>
        </w:tc>
        <w:tc>
          <w:tcPr>
            <w:tcW w:w="37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0A74A5" w:rsidRDefault="006B65A1" w:rsidP="00AA770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4A5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специалист администрации муниципального образования</w:t>
            </w:r>
          </w:p>
        </w:tc>
      </w:tr>
    </w:tbl>
    <w:p w:rsidR="006B65A1" w:rsidRPr="00925235" w:rsidRDefault="006B65A1" w:rsidP="006B65A1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6B65A1" w:rsidRPr="00925235" w:rsidRDefault="006B65A1" w:rsidP="006B65A1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Раздел II. Мероприятия по профилактике нарушений,</w:t>
      </w:r>
    </w:p>
    <w:p w:rsidR="006B65A1" w:rsidRPr="00925235" w:rsidRDefault="006B65A1" w:rsidP="006B65A1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proofErr w:type="gramStart"/>
      <w:r w:rsidRPr="00925235">
        <w:rPr>
          <w:rFonts w:ascii="Times New Roman" w:eastAsia="Times New Roman" w:hAnsi="Times New Roman"/>
          <w:color w:val="000000"/>
          <w:sz w:val="28"/>
          <w:szCs w:val="28"/>
        </w:rPr>
        <w:t xml:space="preserve">реализуемые администрацией </w:t>
      </w:r>
      <w:r w:rsidRPr="000A74A5">
        <w:rPr>
          <w:rFonts w:ascii="Times New Roman" w:hAnsi="Times New Roman"/>
          <w:sz w:val="28"/>
          <w:szCs w:val="28"/>
        </w:rPr>
        <w:t>муниципального образования</w:t>
      </w:r>
      <w:proofErr w:type="gramEnd"/>
    </w:p>
    <w:p w:rsidR="006B65A1" w:rsidRPr="00925235" w:rsidRDefault="006B65A1" w:rsidP="006B65A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17"/>
        <w:gridCol w:w="3967"/>
        <w:gridCol w:w="2393"/>
        <w:gridCol w:w="2393"/>
      </w:tblGrid>
      <w:tr w:rsidR="006B65A1" w:rsidRPr="00925235" w:rsidTr="00AA7701">
        <w:trPr>
          <w:trHeight w:val="871"/>
        </w:trPr>
        <w:tc>
          <w:tcPr>
            <w:tcW w:w="8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/</w:t>
            </w:r>
            <w:proofErr w:type="spellStart"/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9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Наименование мероприятия</w:t>
            </w:r>
          </w:p>
          <w:p w:rsidR="006B65A1" w:rsidRPr="00925235" w:rsidRDefault="006B65A1" w:rsidP="00AA77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 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3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Срок реализации мероприятия</w:t>
            </w:r>
          </w:p>
          <w:p w:rsidR="006B65A1" w:rsidRPr="00925235" w:rsidRDefault="006B65A1" w:rsidP="00AA77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 </w:t>
            </w:r>
          </w:p>
          <w:p w:rsidR="006B65A1" w:rsidRPr="00925235" w:rsidRDefault="006B65A1" w:rsidP="00AA770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3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Ответственный исполнитель</w:t>
            </w:r>
          </w:p>
        </w:tc>
      </w:tr>
      <w:tr w:rsidR="006B65A1" w:rsidRPr="00925235" w:rsidTr="00AA7701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</w:tr>
      <w:tr w:rsidR="006B65A1" w:rsidRPr="00925235" w:rsidTr="00AA7701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 xml:space="preserve">Размещение на официальном сайте администрации </w:t>
            </w:r>
            <w:r w:rsidRPr="000A74A5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 xml:space="preserve"> 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IV квартал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(далее – по мере необходимости)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Д</w:t>
            </w: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 xml:space="preserve">олжностные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лица</w:t>
            </w: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, уполномоченные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на осуществление муниципального контроля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в соответствующей сфере деятельности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 </w:t>
            </w:r>
          </w:p>
        </w:tc>
      </w:tr>
      <w:tr w:rsidR="006B65A1" w:rsidRPr="00925235" w:rsidTr="00AA7701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</w:t>
            </w: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  <w:p w:rsidR="006B65A1" w:rsidRPr="00925235" w:rsidRDefault="006B65A1" w:rsidP="00AA77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В течение года (по мере необходимости)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Должностные лица</w:t>
            </w: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, уполномоченные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на осуществление муниципального контроля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в соответствующей сфере деятельности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</w:tc>
      </w:tr>
      <w:tr w:rsidR="006B65A1" w:rsidRPr="00925235" w:rsidTr="00AA7701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gramStart"/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 xml:space="preserve"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администрации </w:t>
            </w:r>
            <w:r w:rsidRPr="000A74A5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 xml:space="preserve">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</w:t>
            </w: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IV квартал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Должностные лица</w:t>
            </w: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, уполномоченные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на осуществление муниципального контроля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в соответствующей сфере деятельности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</w:tc>
      </w:tr>
      <w:tr w:rsidR="006B65A1" w:rsidRPr="00925235" w:rsidTr="00AA7701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В течение года (по мере необходимости)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Должностные лица</w:t>
            </w: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, уполномоченные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на осуществление муниципального контроля</w:t>
            </w:r>
          </w:p>
          <w:p w:rsidR="006B65A1" w:rsidRPr="00925235" w:rsidRDefault="006B65A1" w:rsidP="00AA77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25235">
              <w:rPr>
                <w:rFonts w:ascii="Times New Roman" w:eastAsia="Times New Roman" w:hAnsi="Times New Roman"/>
                <w:sz w:val="28"/>
                <w:szCs w:val="28"/>
              </w:rPr>
              <w:t>в соответствующей сфере деятельности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6B65A1" w:rsidRPr="00925235" w:rsidRDefault="006B65A1" w:rsidP="006B65A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6B65A1" w:rsidRPr="00925235" w:rsidRDefault="006B65A1" w:rsidP="006B65A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92523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6B65A1" w:rsidRPr="00925235" w:rsidRDefault="006B65A1" w:rsidP="006B65A1">
      <w:pPr>
        <w:rPr>
          <w:rFonts w:ascii="Times New Roman" w:hAnsi="Times New Roman"/>
          <w:sz w:val="28"/>
          <w:szCs w:val="28"/>
        </w:rPr>
      </w:pPr>
    </w:p>
    <w:p w:rsidR="006B65A1" w:rsidRPr="007718AB" w:rsidRDefault="006B65A1" w:rsidP="006B65A1">
      <w:pPr>
        <w:rPr>
          <w:szCs w:val="28"/>
        </w:rPr>
      </w:pPr>
    </w:p>
    <w:p w:rsidR="006B65A1" w:rsidRDefault="006B65A1"/>
    <w:sectPr w:rsidR="006B65A1" w:rsidSect="00AA68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2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05"/>
    <w:multiLevelType w:val="multilevel"/>
    <w:tmpl w:val="00000004"/>
    <w:lvl w:ilvl="0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0000007"/>
    <w:multiLevelType w:val="multilevel"/>
    <w:tmpl w:val="00000006"/>
    <w:lvl w:ilvl="0">
      <w:start w:val="1"/>
      <w:numFmt w:val="decimal"/>
      <w:lvlText w:val="2.7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3">
    <w:nsid w:val="00000009"/>
    <w:multiLevelType w:val="multilevel"/>
    <w:tmpl w:val="00000008"/>
    <w:lvl w:ilvl="0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4">
    <w:nsid w:val="0000000B"/>
    <w:multiLevelType w:val="multilevel"/>
    <w:tmpl w:val="0000000A"/>
    <w:lvl w:ilvl="0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5">
    <w:nsid w:val="0000000D"/>
    <w:multiLevelType w:val="multilevel"/>
    <w:tmpl w:val="0000000C"/>
    <w:lvl w:ilvl="0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6">
    <w:nsid w:val="0000000F"/>
    <w:multiLevelType w:val="multilevel"/>
    <w:tmpl w:val="0000000E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7">
    <w:nsid w:val="00000011"/>
    <w:multiLevelType w:val="multilevel"/>
    <w:tmpl w:val="00000010"/>
    <w:lvl w:ilvl="0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8">
    <w:nsid w:val="00000013"/>
    <w:multiLevelType w:val="multilevel"/>
    <w:tmpl w:val="00000012"/>
    <w:lvl w:ilvl="0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9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398"/>
        </w:tabs>
        <w:ind w:left="139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1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10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5"/>
  </w:num>
  <w:num w:numId="10">
    <w:abstractNumId w:val="6"/>
  </w:num>
  <w:num w:numId="11">
    <w:abstractNumId w:val="7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C59DB"/>
    <w:rsid w:val="00264E15"/>
    <w:rsid w:val="006B65A1"/>
    <w:rsid w:val="006C59DB"/>
    <w:rsid w:val="00AA68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  <o:rules v:ext="edit">
        <o:r id="V:Rule1" type="connector" idref="#_x0000_s1026"/>
        <o:r id="V:Rule2" type="connector" idref="#_x0000_s1027"/>
        <o:r id="V:Rule3" type="connector" idref="#_x0000_s1028"/>
        <o:r id="V:Rule4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8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Emphasis"/>
    <w:qFormat/>
    <w:rsid w:val="006C59DB"/>
    <w:rPr>
      <w:b/>
      <w:bCs/>
      <w:i/>
      <w:iCs/>
      <w:color w:val="4F81BD"/>
    </w:rPr>
  </w:style>
  <w:style w:type="character" w:styleId="a4">
    <w:name w:val="Emphasis"/>
    <w:basedOn w:val="a0"/>
    <w:qFormat/>
    <w:rsid w:val="006C59DB"/>
    <w:rPr>
      <w:i/>
      <w:iCs/>
    </w:rPr>
  </w:style>
  <w:style w:type="character" w:styleId="a5">
    <w:name w:val="Subtle Emphasis"/>
    <w:basedOn w:val="a0"/>
    <w:uiPriority w:val="19"/>
    <w:qFormat/>
    <w:rsid w:val="006C59DB"/>
    <w:rPr>
      <w:i/>
      <w:iCs/>
      <w:color w:val="808080"/>
    </w:rPr>
  </w:style>
  <w:style w:type="paragraph" w:styleId="a6">
    <w:name w:val="No Spacing"/>
    <w:uiPriority w:val="1"/>
    <w:qFormat/>
    <w:rsid w:val="006C59DB"/>
    <w:pPr>
      <w:spacing w:after="0" w:line="240" w:lineRule="auto"/>
    </w:pPr>
  </w:style>
  <w:style w:type="character" w:styleId="a7">
    <w:name w:val="Hyperlink"/>
    <w:uiPriority w:val="99"/>
    <w:rsid w:val="006B65A1"/>
    <w:rPr>
      <w:color w:val="0000FF"/>
      <w:u w:val="single"/>
    </w:rPr>
  </w:style>
  <w:style w:type="paragraph" w:styleId="a8">
    <w:name w:val="Normal (Web)"/>
    <w:basedOn w:val="a"/>
    <w:uiPriority w:val="99"/>
    <w:rsid w:val="006B65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6B65A1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pple-converted-space">
    <w:name w:val="apple-converted-space"/>
    <w:basedOn w:val="a0"/>
    <w:rsid w:val="006B65A1"/>
  </w:style>
  <w:style w:type="paragraph" w:customStyle="1" w:styleId="s1">
    <w:name w:val="s_1"/>
    <w:basedOn w:val="a"/>
    <w:rsid w:val="006B65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3gif">
    <w:name w:val="msonormalbullet3gifbullet1gifbullet3.gif"/>
    <w:basedOn w:val="a"/>
    <w:rsid w:val="006B65A1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a">
    <w:name w:val="Основной текст Знак"/>
    <w:basedOn w:val="a0"/>
    <w:link w:val="ab"/>
    <w:rsid w:val="006B65A1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6B65A1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1">
    <w:name w:val="Заголовок №1_"/>
    <w:basedOn w:val="a0"/>
    <w:link w:val="10"/>
    <w:rsid w:val="006B65A1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6B65A1"/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6B65A1"/>
    <w:rPr>
      <w:rFonts w:ascii="Times New Roman" w:hAnsi="Times New Roman" w:cs="Times New Roman"/>
      <w:sz w:val="21"/>
      <w:szCs w:val="21"/>
      <w:shd w:val="clear" w:color="auto" w:fill="FFFFFF"/>
    </w:rPr>
  </w:style>
  <w:style w:type="character" w:customStyle="1" w:styleId="ac">
    <w:name w:val="Подпись к таблице_"/>
    <w:basedOn w:val="a0"/>
    <w:link w:val="ad"/>
    <w:rsid w:val="006B65A1"/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411">
    <w:name w:val="Основной текст (4) + 11"/>
    <w:aliases w:val="5 pt1"/>
    <w:basedOn w:val="4"/>
    <w:rsid w:val="006B65A1"/>
    <w:rPr>
      <w:sz w:val="23"/>
      <w:szCs w:val="23"/>
    </w:rPr>
  </w:style>
  <w:style w:type="character" w:customStyle="1" w:styleId="31pt">
    <w:name w:val="Основной текст (3) + Интервал 1 pt"/>
    <w:basedOn w:val="3"/>
    <w:rsid w:val="006B65A1"/>
    <w:rPr>
      <w:spacing w:val="30"/>
    </w:rPr>
  </w:style>
  <w:style w:type="paragraph" w:styleId="ab">
    <w:name w:val="Body Text"/>
    <w:basedOn w:val="a"/>
    <w:link w:val="aa"/>
    <w:rsid w:val="006B65A1"/>
    <w:pPr>
      <w:shd w:val="clear" w:color="auto" w:fill="FFFFFF"/>
      <w:spacing w:after="300" w:line="322" w:lineRule="exact"/>
      <w:jc w:val="center"/>
    </w:pPr>
    <w:rPr>
      <w:rFonts w:ascii="Times New Roman" w:hAnsi="Times New Roman" w:cs="Times New Roman"/>
      <w:sz w:val="27"/>
      <w:szCs w:val="27"/>
    </w:rPr>
  </w:style>
  <w:style w:type="character" w:customStyle="1" w:styleId="11">
    <w:name w:val="Основной текст Знак1"/>
    <w:basedOn w:val="a0"/>
    <w:link w:val="ab"/>
    <w:uiPriority w:val="99"/>
    <w:semiHidden/>
    <w:rsid w:val="006B65A1"/>
  </w:style>
  <w:style w:type="paragraph" w:customStyle="1" w:styleId="30">
    <w:name w:val="Основной текст (3)"/>
    <w:basedOn w:val="a"/>
    <w:link w:val="3"/>
    <w:rsid w:val="006B65A1"/>
    <w:pPr>
      <w:shd w:val="clear" w:color="auto" w:fill="FFFFFF"/>
      <w:spacing w:before="600" w:after="60" w:line="240" w:lineRule="atLeast"/>
      <w:ind w:hanging="720"/>
      <w:jc w:val="both"/>
    </w:pPr>
    <w:rPr>
      <w:rFonts w:ascii="Times New Roman" w:hAnsi="Times New Roman" w:cs="Times New Roman"/>
      <w:sz w:val="23"/>
      <w:szCs w:val="23"/>
    </w:rPr>
  </w:style>
  <w:style w:type="paragraph" w:customStyle="1" w:styleId="10">
    <w:name w:val="Заголовок №1"/>
    <w:basedOn w:val="a"/>
    <w:link w:val="1"/>
    <w:rsid w:val="006B65A1"/>
    <w:pPr>
      <w:shd w:val="clear" w:color="auto" w:fill="FFFFFF"/>
      <w:spacing w:before="780" w:after="0" w:line="322" w:lineRule="exact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40">
    <w:name w:val="Основной текст (4)"/>
    <w:basedOn w:val="a"/>
    <w:link w:val="4"/>
    <w:rsid w:val="006B65A1"/>
    <w:pPr>
      <w:shd w:val="clear" w:color="auto" w:fill="FFFFFF"/>
      <w:spacing w:after="540" w:line="230" w:lineRule="exact"/>
      <w:jc w:val="right"/>
    </w:pPr>
    <w:rPr>
      <w:rFonts w:ascii="Times New Roman" w:hAnsi="Times New Roman" w:cs="Times New Roman"/>
      <w:sz w:val="19"/>
      <w:szCs w:val="19"/>
    </w:rPr>
  </w:style>
  <w:style w:type="paragraph" w:customStyle="1" w:styleId="60">
    <w:name w:val="Основной текст (6)"/>
    <w:basedOn w:val="a"/>
    <w:link w:val="6"/>
    <w:rsid w:val="006B65A1"/>
    <w:pPr>
      <w:shd w:val="clear" w:color="auto" w:fill="FFFFFF"/>
      <w:spacing w:after="0" w:line="250" w:lineRule="exact"/>
      <w:jc w:val="right"/>
    </w:pPr>
    <w:rPr>
      <w:rFonts w:ascii="Times New Roman" w:hAnsi="Times New Roman" w:cs="Times New Roman"/>
      <w:sz w:val="21"/>
      <w:szCs w:val="21"/>
    </w:rPr>
  </w:style>
  <w:style w:type="paragraph" w:customStyle="1" w:styleId="ad">
    <w:name w:val="Подпись к таблице"/>
    <w:basedOn w:val="a"/>
    <w:link w:val="ac"/>
    <w:rsid w:val="006B65A1"/>
    <w:pPr>
      <w:shd w:val="clear" w:color="auto" w:fill="FFFFFF"/>
      <w:spacing w:after="0" w:line="240" w:lineRule="atLeast"/>
    </w:pPr>
    <w:rPr>
      <w:rFonts w:ascii="Times New Roman" w:hAnsi="Times New Roman" w:cs="Times New Roman"/>
      <w:sz w:val="19"/>
      <w:szCs w:val="19"/>
    </w:rPr>
  </w:style>
  <w:style w:type="paragraph" w:customStyle="1" w:styleId="ConsPlusNormal">
    <w:name w:val="ConsPlusNormal"/>
    <w:link w:val="ConsPlusNormal0"/>
    <w:uiPriority w:val="99"/>
    <w:rsid w:val="006B65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sid w:val="006B65A1"/>
    <w:rPr>
      <w:rFonts w:ascii="Arial" w:eastAsia="Times New Roman" w:hAnsi="Arial" w:cs="Arial"/>
    </w:rPr>
  </w:style>
  <w:style w:type="paragraph" w:styleId="ae">
    <w:name w:val="Balloon Text"/>
    <w:basedOn w:val="a"/>
    <w:link w:val="af"/>
    <w:uiPriority w:val="99"/>
    <w:semiHidden/>
    <w:unhideWhenUsed/>
    <w:rsid w:val="006B65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B65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internet.garant.ru/" TargetMode="External"/><Relationship Id="rId18" Type="http://schemas.openxmlformats.org/officeDocument/2006/relationships/hyperlink" Target="http://internet.garant.ru/" TargetMode="External"/><Relationship Id="rId26" Type="http://schemas.openxmlformats.org/officeDocument/2006/relationships/hyperlink" Target="http://adm.nso.ru/dep_stroit/" TargetMode="External"/><Relationship Id="rId39" Type="http://schemas.openxmlformats.org/officeDocument/2006/relationships/hyperlink" Target="http://adm.nso.ru/dep_stroit/" TargetMode="External"/><Relationship Id="rId21" Type="http://schemas.openxmlformats.org/officeDocument/2006/relationships/hyperlink" Target="http://internet.garant.ru/" TargetMode="External"/><Relationship Id="rId34" Type="http://schemas.openxmlformats.org/officeDocument/2006/relationships/hyperlink" Target="http://adm.nso.ru/dep_stroit/" TargetMode="External"/><Relationship Id="rId42" Type="http://schemas.openxmlformats.org/officeDocument/2006/relationships/hyperlink" Target="http://adm.nso.ru/dep_stroit/" TargetMode="External"/><Relationship Id="rId47" Type="http://schemas.openxmlformats.org/officeDocument/2006/relationships/hyperlink" Target="http://adm.nso.ru/dep_stroit/" TargetMode="External"/><Relationship Id="rId50" Type="http://schemas.openxmlformats.org/officeDocument/2006/relationships/hyperlink" Target="http://adm.nso.ru/dep_stroit/" TargetMode="External"/><Relationship Id="rId55" Type="http://schemas.openxmlformats.org/officeDocument/2006/relationships/hyperlink" Target="http://adm.nso.ru/dep_stroit/" TargetMode="External"/><Relationship Id="rId63" Type="http://schemas.openxmlformats.org/officeDocument/2006/relationships/hyperlink" Target="http://adm.nso.ru/dep_stroit/" TargetMode="External"/><Relationship Id="rId68" Type="http://schemas.openxmlformats.org/officeDocument/2006/relationships/hyperlink" Target="http://adm.nso.ru/dep_stroit/" TargetMode="External"/><Relationship Id="rId76" Type="http://schemas.openxmlformats.org/officeDocument/2006/relationships/hyperlink" Target="http://adm.nso.ru/dep_stroit/" TargetMode="External"/><Relationship Id="rId7" Type="http://schemas.openxmlformats.org/officeDocument/2006/relationships/hyperlink" Target="mailto:kam.anna@ngs.ru" TargetMode="External"/><Relationship Id="rId71" Type="http://schemas.openxmlformats.org/officeDocument/2006/relationships/hyperlink" Target="http://adm.nso.ru/dep_stroit/" TargetMode="External"/><Relationship Id="rId2" Type="http://schemas.openxmlformats.org/officeDocument/2006/relationships/styles" Target="styles.xml"/><Relationship Id="rId16" Type="http://schemas.openxmlformats.org/officeDocument/2006/relationships/hyperlink" Target="http://internet.garant.ru/" TargetMode="External"/><Relationship Id="rId29" Type="http://schemas.openxmlformats.org/officeDocument/2006/relationships/hyperlink" Target="http://adm.nso.ru/dep_stroit/" TargetMode="External"/><Relationship Id="rId11" Type="http://schemas.openxmlformats.org/officeDocument/2006/relationships/hyperlink" Target="http://www.rg.ru/gazeta/rg/2009/02/13.html" TargetMode="External"/><Relationship Id="rId24" Type="http://schemas.openxmlformats.org/officeDocument/2006/relationships/hyperlink" Target="http://adm.nso.ru/dep_stroit/" TargetMode="External"/><Relationship Id="rId32" Type="http://schemas.openxmlformats.org/officeDocument/2006/relationships/hyperlink" Target="http://adm.nso.ru/dep_stroit/" TargetMode="External"/><Relationship Id="rId37" Type="http://schemas.openxmlformats.org/officeDocument/2006/relationships/hyperlink" Target="http://adm.nso.ru/dep_stroit/" TargetMode="External"/><Relationship Id="rId40" Type="http://schemas.openxmlformats.org/officeDocument/2006/relationships/hyperlink" Target="http://adm.nso.ru/dep_stroit/" TargetMode="External"/><Relationship Id="rId45" Type="http://schemas.openxmlformats.org/officeDocument/2006/relationships/hyperlink" Target="http://adm.nso.ru/dep_stroit/" TargetMode="External"/><Relationship Id="rId53" Type="http://schemas.openxmlformats.org/officeDocument/2006/relationships/hyperlink" Target="http://adm.nso.ru/dep_stroit/" TargetMode="External"/><Relationship Id="rId58" Type="http://schemas.openxmlformats.org/officeDocument/2006/relationships/hyperlink" Target="http://adm.nso.ru/dep_stroit/" TargetMode="External"/><Relationship Id="rId66" Type="http://schemas.openxmlformats.org/officeDocument/2006/relationships/hyperlink" Target="http://adm.nso.ru/dep_stroit/" TargetMode="External"/><Relationship Id="rId74" Type="http://schemas.openxmlformats.org/officeDocument/2006/relationships/hyperlink" Target="http://adm.nso.ru/dep_stroit/" TargetMode="External"/><Relationship Id="rId79" Type="http://schemas.openxmlformats.org/officeDocument/2006/relationships/hyperlink" Target="http://adm.nso.ru/dep_stroit/" TargetMode="External"/><Relationship Id="rId5" Type="http://schemas.openxmlformats.org/officeDocument/2006/relationships/hyperlink" Target="mailto:rnv-kysht@yandex.ru" TargetMode="External"/><Relationship Id="rId61" Type="http://schemas.openxmlformats.org/officeDocument/2006/relationships/hyperlink" Target="http://adm.nso.ru/dep_stroit/" TargetMode="External"/><Relationship Id="rId82" Type="http://schemas.openxmlformats.org/officeDocument/2006/relationships/theme" Target="theme/theme1.xml"/><Relationship Id="rId10" Type="http://schemas.openxmlformats.org/officeDocument/2006/relationships/hyperlink" Target="mailto:54_upr@rosregistr.ru" TargetMode="External"/><Relationship Id="rId19" Type="http://schemas.openxmlformats.org/officeDocument/2006/relationships/hyperlink" Target="http://internet.garant.ru/" TargetMode="External"/><Relationship Id="rId31" Type="http://schemas.openxmlformats.org/officeDocument/2006/relationships/hyperlink" Target="http://adm.nso.ru/dep_stroit/" TargetMode="External"/><Relationship Id="rId44" Type="http://schemas.openxmlformats.org/officeDocument/2006/relationships/hyperlink" Target="http://adm.nso.ru/dep_stroit/" TargetMode="External"/><Relationship Id="rId52" Type="http://schemas.openxmlformats.org/officeDocument/2006/relationships/hyperlink" Target="http://adm.nso.ru/dep_stroit/" TargetMode="External"/><Relationship Id="rId60" Type="http://schemas.openxmlformats.org/officeDocument/2006/relationships/hyperlink" Target="http://adm.nso.ru/dep_stroit/" TargetMode="External"/><Relationship Id="rId65" Type="http://schemas.openxmlformats.org/officeDocument/2006/relationships/hyperlink" Target="http://adm.nso.ru/dep_stroit/" TargetMode="External"/><Relationship Id="rId73" Type="http://schemas.openxmlformats.org/officeDocument/2006/relationships/hyperlink" Target="http://adm.nso.ru/dep_stroit/" TargetMode="External"/><Relationship Id="rId78" Type="http://schemas.openxmlformats.org/officeDocument/2006/relationships/hyperlink" Target="http://adm.nso.ru/dep_stroit/" TargetMode="Externa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kyshtovka.nso.ru/" TargetMode="External"/><Relationship Id="rId14" Type="http://schemas.openxmlformats.org/officeDocument/2006/relationships/hyperlink" Target="http://internet.garant.ru/" TargetMode="External"/><Relationship Id="rId22" Type="http://schemas.openxmlformats.org/officeDocument/2006/relationships/hyperlink" Target="http://internet.garant.ru/" TargetMode="External"/><Relationship Id="rId27" Type="http://schemas.openxmlformats.org/officeDocument/2006/relationships/hyperlink" Target="http://adm.nso.ru/dep_stroit/" TargetMode="External"/><Relationship Id="rId30" Type="http://schemas.openxmlformats.org/officeDocument/2006/relationships/hyperlink" Target="http://adm.nso.ru/dep_stroit/" TargetMode="External"/><Relationship Id="rId35" Type="http://schemas.openxmlformats.org/officeDocument/2006/relationships/hyperlink" Target="http://adm.nso.ru/dep_stroit/" TargetMode="External"/><Relationship Id="rId43" Type="http://schemas.openxmlformats.org/officeDocument/2006/relationships/hyperlink" Target="http://adm.nso.ru/dep_stroit/" TargetMode="External"/><Relationship Id="rId48" Type="http://schemas.openxmlformats.org/officeDocument/2006/relationships/hyperlink" Target="http://adm.nso.ru/dep_stroit/" TargetMode="External"/><Relationship Id="rId56" Type="http://schemas.openxmlformats.org/officeDocument/2006/relationships/hyperlink" Target="http://adm.nso.ru/dep_stroit/" TargetMode="External"/><Relationship Id="rId64" Type="http://schemas.openxmlformats.org/officeDocument/2006/relationships/hyperlink" Target="http://adm.nso.ru/dep_stroit/" TargetMode="External"/><Relationship Id="rId69" Type="http://schemas.openxmlformats.org/officeDocument/2006/relationships/hyperlink" Target="http://adm.nso.ru/dep_stroit/" TargetMode="External"/><Relationship Id="rId77" Type="http://schemas.openxmlformats.org/officeDocument/2006/relationships/image" Target="media/image1.png"/><Relationship Id="rId8" Type="http://schemas.openxmlformats.org/officeDocument/2006/relationships/hyperlink" Target="http://www.to54.rosreestr.ru" TargetMode="External"/><Relationship Id="rId51" Type="http://schemas.openxmlformats.org/officeDocument/2006/relationships/hyperlink" Target="http://adm.nso.ru/dep_stroit/" TargetMode="External"/><Relationship Id="rId72" Type="http://schemas.openxmlformats.org/officeDocument/2006/relationships/hyperlink" Target="http://adm.nso.ru/dep_stroit/" TargetMode="External"/><Relationship Id="rId80" Type="http://schemas.openxmlformats.org/officeDocument/2006/relationships/hyperlink" Target="http://adm.nso.ru/dep_stroit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internet.garant.ru/" TargetMode="External"/><Relationship Id="rId17" Type="http://schemas.openxmlformats.org/officeDocument/2006/relationships/hyperlink" Target="http://internet.garant.ru/" TargetMode="External"/><Relationship Id="rId25" Type="http://schemas.openxmlformats.org/officeDocument/2006/relationships/hyperlink" Target="http://adm.nso.ru/dep_stroit/" TargetMode="External"/><Relationship Id="rId33" Type="http://schemas.openxmlformats.org/officeDocument/2006/relationships/hyperlink" Target="http://adm.nso.ru/dep_stroit/" TargetMode="External"/><Relationship Id="rId38" Type="http://schemas.openxmlformats.org/officeDocument/2006/relationships/hyperlink" Target="http://adm.nso.ru/dep_stroit/" TargetMode="External"/><Relationship Id="rId46" Type="http://schemas.openxmlformats.org/officeDocument/2006/relationships/hyperlink" Target="http://adm.nso.ru/dep_stroit/" TargetMode="External"/><Relationship Id="rId59" Type="http://schemas.openxmlformats.org/officeDocument/2006/relationships/hyperlink" Target="http://adm.nso.ru/dep_stroit/" TargetMode="External"/><Relationship Id="rId67" Type="http://schemas.openxmlformats.org/officeDocument/2006/relationships/hyperlink" Target="http://adm.nso.ru/dep_stroit/" TargetMode="External"/><Relationship Id="rId20" Type="http://schemas.openxmlformats.org/officeDocument/2006/relationships/hyperlink" Target="http://internet.garant.ru/" TargetMode="External"/><Relationship Id="rId41" Type="http://schemas.openxmlformats.org/officeDocument/2006/relationships/hyperlink" Target="http://adm.nso.ru/dep_stroit/" TargetMode="External"/><Relationship Id="rId54" Type="http://schemas.openxmlformats.org/officeDocument/2006/relationships/hyperlink" Target="http://adm.nso.ru/dep_stroit/" TargetMode="External"/><Relationship Id="rId62" Type="http://schemas.openxmlformats.org/officeDocument/2006/relationships/hyperlink" Target="http://adm.nso.ru/dep_stroit/" TargetMode="External"/><Relationship Id="rId70" Type="http://schemas.openxmlformats.org/officeDocument/2006/relationships/hyperlink" Target="http://adm.nso.ru/dep_stroit/" TargetMode="External"/><Relationship Id="rId75" Type="http://schemas.openxmlformats.org/officeDocument/2006/relationships/hyperlink" Target="http://adm.nso.ru/dep_stroit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kyshtovka.nso.ru/" TargetMode="External"/><Relationship Id="rId15" Type="http://schemas.openxmlformats.org/officeDocument/2006/relationships/hyperlink" Target="http://internet.garant.ru/" TargetMode="External"/><Relationship Id="rId23" Type="http://schemas.openxmlformats.org/officeDocument/2006/relationships/hyperlink" Target="http://adm.nso.ru/dep_stroit/" TargetMode="External"/><Relationship Id="rId28" Type="http://schemas.openxmlformats.org/officeDocument/2006/relationships/hyperlink" Target="http://adm.nso.ru/dep_stroit/" TargetMode="External"/><Relationship Id="rId36" Type="http://schemas.openxmlformats.org/officeDocument/2006/relationships/hyperlink" Target="http://adm.nso.ru/dep_stroit/" TargetMode="External"/><Relationship Id="rId49" Type="http://schemas.openxmlformats.org/officeDocument/2006/relationships/hyperlink" Target="http://www.gosuslugi.ru" TargetMode="External"/><Relationship Id="rId57" Type="http://schemas.openxmlformats.org/officeDocument/2006/relationships/hyperlink" Target="http://adm.nso.ru/dep_stroi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50</Pages>
  <Words>16684</Words>
  <Characters>95099</Characters>
  <Application>Microsoft Office Word</Application>
  <DocSecurity>0</DocSecurity>
  <Lines>792</Lines>
  <Paragraphs>223</Paragraphs>
  <ScaleCrop>false</ScaleCrop>
  <Company>Microsoft</Company>
  <LinksUpToDate>false</LinksUpToDate>
  <CharactersWithSpaces>111560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2019-02-22T09:25:00Z</dcterms:created>
  <dcterms:modified xsi:type="dcterms:W3CDTF">2019-02-22T11:00:00Z</dcterms:modified>
</cp:coreProperties>
</file>